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5A4" w:rsidRDefault="00577CE1" w:rsidP="00A605A4">
      <w:pPr>
        <w:pStyle w:val="1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-612775</wp:posOffset>
            </wp:positionV>
            <wp:extent cx="7292340" cy="10549890"/>
            <wp:effectExtent l="1905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40" cy="1054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5F6" w:rsidRDefault="008165F6" w:rsidP="008165F6">
      <w:pPr>
        <w:rPr>
          <w:lang w:val="en-US"/>
        </w:rPr>
      </w:pPr>
    </w:p>
    <w:p w:rsidR="008165F6" w:rsidRDefault="008165F6" w:rsidP="008165F6">
      <w:pPr>
        <w:rPr>
          <w:lang w:val="en-US"/>
        </w:rPr>
      </w:pPr>
    </w:p>
    <w:p w:rsidR="008165F6" w:rsidRDefault="008165F6" w:rsidP="008165F6">
      <w:pPr>
        <w:rPr>
          <w:lang w:val="en-US"/>
        </w:rPr>
      </w:pPr>
    </w:p>
    <w:p w:rsidR="008165F6" w:rsidRPr="008165F6" w:rsidRDefault="008165F6" w:rsidP="008165F6">
      <w:pPr>
        <w:rPr>
          <w:lang w:val="en-US"/>
        </w:rPr>
      </w:pPr>
    </w:p>
    <w:p w:rsidR="00A605A4" w:rsidRDefault="00A605A4" w:rsidP="00A605A4">
      <w:pPr>
        <w:pStyle w:val="1"/>
      </w:pPr>
      <w:r>
        <w:t>Коллективный договор</w:t>
      </w:r>
    </w:p>
    <w:p w:rsidR="00A605A4" w:rsidRDefault="00A605A4" w:rsidP="00A605A4">
      <w:pPr>
        <w:pStyle w:val="a3"/>
        <w:rPr>
          <w:b/>
        </w:rPr>
      </w:pPr>
      <w:r>
        <w:rPr>
          <w:b/>
        </w:rPr>
        <w:t>М</w:t>
      </w:r>
      <w:r w:rsidRPr="00A55881">
        <w:rPr>
          <w:b/>
        </w:rPr>
        <w:t xml:space="preserve">униципального </w:t>
      </w:r>
      <w:r w:rsidR="00FF077B">
        <w:rPr>
          <w:b/>
        </w:rPr>
        <w:t xml:space="preserve">бюджетного </w:t>
      </w:r>
      <w:r w:rsidRPr="00A55881">
        <w:rPr>
          <w:b/>
        </w:rPr>
        <w:t>общеобразовательного учреждения средней общеобразовательной</w:t>
      </w:r>
      <w:r w:rsidR="00FF077B">
        <w:rPr>
          <w:b/>
        </w:rPr>
        <w:br/>
      </w:r>
      <w:r w:rsidRPr="00A55881">
        <w:rPr>
          <w:b/>
        </w:rPr>
        <w:t xml:space="preserve">школы № 19 </w:t>
      </w:r>
      <w:r w:rsidR="00FF077B">
        <w:rPr>
          <w:b/>
        </w:rPr>
        <w:t>города Коврова</w:t>
      </w:r>
      <w:r w:rsidR="00FF077B">
        <w:rPr>
          <w:b/>
        </w:rPr>
        <w:br/>
      </w:r>
      <w:r>
        <w:rPr>
          <w:b/>
        </w:rPr>
        <w:t>(</w:t>
      </w:r>
      <w:r w:rsidR="00FF077B">
        <w:rPr>
          <w:b/>
        </w:rPr>
        <w:t>МБ</w:t>
      </w:r>
      <w:r>
        <w:rPr>
          <w:b/>
        </w:rPr>
        <w:t>ОУ СОШ № 19</w:t>
      </w:r>
      <w:r w:rsidR="00FF077B">
        <w:rPr>
          <w:b/>
        </w:rPr>
        <w:t xml:space="preserve"> г. Коврова)</w:t>
      </w:r>
    </w:p>
    <w:p w:rsidR="00A605A4" w:rsidRPr="00A55881" w:rsidRDefault="00A605A4" w:rsidP="00A605A4">
      <w:pPr>
        <w:pStyle w:val="a3"/>
        <w:rPr>
          <w:b/>
        </w:rPr>
      </w:pPr>
      <w:r w:rsidRPr="00A55881">
        <w:rPr>
          <w:b/>
        </w:rPr>
        <w:t>на 20</w:t>
      </w:r>
      <w:r w:rsidR="00FF077B">
        <w:rPr>
          <w:b/>
        </w:rPr>
        <w:t>1</w:t>
      </w:r>
      <w:r w:rsidR="00EE45E8">
        <w:rPr>
          <w:b/>
        </w:rPr>
        <w:t>8</w:t>
      </w:r>
      <w:r w:rsidRPr="00A55881">
        <w:rPr>
          <w:b/>
        </w:rPr>
        <w:t>-20</w:t>
      </w:r>
      <w:r w:rsidR="00EE45E8">
        <w:rPr>
          <w:b/>
        </w:rPr>
        <w:t>2</w:t>
      </w:r>
      <w:r w:rsidR="00FF077B">
        <w:rPr>
          <w:b/>
        </w:rPr>
        <w:t>1</w:t>
      </w:r>
      <w:r w:rsidRPr="00A55881">
        <w:rPr>
          <w:b/>
        </w:rPr>
        <w:t xml:space="preserve"> г.</w:t>
      </w:r>
      <w:r w:rsidR="00EE45E8">
        <w:rPr>
          <w:b/>
        </w:rPr>
        <w:t>г.</w:t>
      </w:r>
    </w:p>
    <w:p w:rsidR="00FF077B" w:rsidRDefault="00FF077B" w:rsidP="00FF077B">
      <w:pPr>
        <w:rPr>
          <w:sz w:val="48"/>
        </w:rPr>
      </w:pPr>
    </w:p>
    <w:p w:rsidR="00FF077B" w:rsidRPr="00FF077B" w:rsidRDefault="00FF077B" w:rsidP="00FF077B">
      <w:pPr>
        <w:rPr>
          <w:sz w:val="32"/>
          <w:szCs w:val="32"/>
        </w:rPr>
      </w:pPr>
    </w:p>
    <w:p w:rsidR="00EE45E8" w:rsidRDefault="00FF077B" w:rsidP="00FF077B">
      <w:pPr>
        <w:rPr>
          <w:b/>
          <w:sz w:val="32"/>
        </w:rPr>
      </w:pPr>
      <w:r w:rsidRPr="00EE45E8">
        <w:rPr>
          <w:b/>
          <w:sz w:val="32"/>
        </w:rPr>
        <w:t>Юридический  адрес:</w:t>
      </w:r>
    </w:p>
    <w:p w:rsidR="00EE45E8" w:rsidRPr="00EE45E8" w:rsidRDefault="00EE45E8" w:rsidP="00FF077B">
      <w:pPr>
        <w:rPr>
          <w:sz w:val="28"/>
          <w:szCs w:val="28"/>
        </w:rPr>
      </w:pPr>
      <w:r w:rsidRPr="00EE45E8">
        <w:rPr>
          <w:sz w:val="28"/>
          <w:szCs w:val="28"/>
        </w:rPr>
        <w:t xml:space="preserve">Россия, </w:t>
      </w:r>
      <w:r w:rsidR="00FF077B" w:rsidRPr="00EE45E8">
        <w:rPr>
          <w:sz w:val="28"/>
          <w:szCs w:val="28"/>
        </w:rPr>
        <w:t xml:space="preserve">601909 Владимирская область, </w:t>
      </w:r>
    </w:p>
    <w:p w:rsidR="00FF077B" w:rsidRPr="00EE45E8" w:rsidRDefault="00FF077B" w:rsidP="00FF077B">
      <w:pPr>
        <w:rPr>
          <w:sz w:val="28"/>
          <w:szCs w:val="28"/>
        </w:rPr>
      </w:pPr>
      <w:r w:rsidRPr="00EE45E8">
        <w:rPr>
          <w:sz w:val="28"/>
          <w:szCs w:val="28"/>
        </w:rPr>
        <w:t>город Ковров, улица Пионерская, дом 8</w:t>
      </w:r>
    </w:p>
    <w:p w:rsidR="00FF077B" w:rsidRPr="00EE45E8" w:rsidRDefault="00FF077B" w:rsidP="00FF077B">
      <w:pPr>
        <w:rPr>
          <w:sz w:val="28"/>
          <w:szCs w:val="28"/>
        </w:rPr>
      </w:pPr>
      <w:r w:rsidRPr="00EE45E8">
        <w:rPr>
          <w:sz w:val="28"/>
          <w:szCs w:val="28"/>
        </w:rPr>
        <w:t>ОГРН:</w:t>
      </w:r>
      <w:r w:rsidR="00EE45E8" w:rsidRPr="00EE45E8">
        <w:rPr>
          <w:sz w:val="28"/>
          <w:szCs w:val="28"/>
        </w:rPr>
        <w:t xml:space="preserve"> 1033302204902</w:t>
      </w:r>
    </w:p>
    <w:p w:rsidR="00EE45E8" w:rsidRDefault="00FF077B" w:rsidP="00EE45E8">
      <w:pPr>
        <w:pStyle w:val="ac"/>
        <w:rPr>
          <w:rFonts w:ascii="Times New Roman" w:hAnsi="Times New Roman" w:cs="Times New Roman"/>
          <w:sz w:val="28"/>
          <w:szCs w:val="28"/>
        </w:rPr>
      </w:pPr>
      <w:r w:rsidRPr="00EE45E8">
        <w:rPr>
          <w:rFonts w:ascii="Times New Roman" w:hAnsi="Times New Roman" w:cs="Times New Roman"/>
          <w:sz w:val="28"/>
          <w:szCs w:val="28"/>
        </w:rPr>
        <w:t>ИНН:</w:t>
      </w:r>
      <w:r w:rsidR="00EE45E8" w:rsidRPr="00EE45E8">
        <w:rPr>
          <w:rFonts w:ascii="Times New Roman" w:hAnsi="Times New Roman" w:cs="Times New Roman"/>
          <w:sz w:val="28"/>
          <w:szCs w:val="28"/>
        </w:rPr>
        <w:t xml:space="preserve"> 3305016882</w:t>
      </w:r>
    </w:p>
    <w:p w:rsidR="00EE45E8" w:rsidRDefault="00EE45E8" w:rsidP="00EE45E8">
      <w:pPr>
        <w:pStyle w:val="ac"/>
        <w:rPr>
          <w:rFonts w:ascii="Times New Roman" w:hAnsi="Times New Roman" w:cs="Times New Roman"/>
          <w:sz w:val="28"/>
          <w:szCs w:val="28"/>
        </w:rPr>
      </w:pPr>
      <w:r w:rsidRPr="00EE45E8">
        <w:rPr>
          <w:rFonts w:ascii="Times New Roman" w:hAnsi="Times New Roman" w:cs="Times New Roman"/>
          <w:sz w:val="28"/>
          <w:szCs w:val="28"/>
        </w:rPr>
        <w:t>КПП: 330501001</w:t>
      </w:r>
    </w:p>
    <w:p w:rsidR="00EE45E8" w:rsidRDefault="00EE45E8" w:rsidP="00EE45E8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ОКВЭД:</w:t>
      </w:r>
    </w:p>
    <w:p w:rsidR="00EE45E8" w:rsidRDefault="00EE45E8" w:rsidP="00EE45E8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E45E8" w:rsidRDefault="00EE45E8" w:rsidP="00EE45E8">
      <w:pPr>
        <w:pStyle w:val="11"/>
        <w:ind w:left="0" w:right="43"/>
        <w:rPr>
          <w:color w:val="FF0000"/>
          <w:szCs w:val="28"/>
        </w:rPr>
      </w:pPr>
      <w:r w:rsidRPr="00C66023">
        <w:rPr>
          <w:szCs w:val="28"/>
        </w:rPr>
        <w:t xml:space="preserve">Принят на собрании </w:t>
      </w:r>
      <w:r>
        <w:rPr>
          <w:szCs w:val="28"/>
        </w:rPr>
        <w:t xml:space="preserve">трудового коллектива </w:t>
      </w:r>
      <w:r w:rsidR="00067C9D" w:rsidRPr="00067C9D">
        <w:rPr>
          <w:color w:val="FF0000"/>
          <w:szCs w:val="28"/>
        </w:rPr>
        <w:t xml:space="preserve"> </w:t>
      </w:r>
      <w:r w:rsidR="00067C9D" w:rsidRPr="00067C9D">
        <w:rPr>
          <w:b/>
          <w:szCs w:val="28"/>
        </w:rPr>
        <w:t xml:space="preserve">- </w:t>
      </w:r>
      <w:r w:rsidRPr="00067C9D">
        <w:rPr>
          <w:b/>
          <w:szCs w:val="28"/>
        </w:rPr>
        <w:t>1</w:t>
      </w:r>
      <w:r w:rsidR="00067C9D" w:rsidRPr="00067C9D">
        <w:rPr>
          <w:b/>
          <w:szCs w:val="28"/>
        </w:rPr>
        <w:t>4.02</w:t>
      </w:r>
      <w:r w:rsidRPr="00067C9D">
        <w:rPr>
          <w:b/>
          <w:szCs w:val="28"/>
        </w:rPr>
        <w:t>.201</w:t>
      </w:r>
      <w:r w:rsidR="00067C9D" w:rsidRPr="00067C9D">
        <w:rPr>
          <w:b/>
          <w:szCs w:val="28"/>
        </w:rPr>
        <w:t>8</w:t>
      </w:r>
      <w:r w:rsidRPr="00067C9D">
        <w:rPr>
          <w:b/>
          <w:szCs w:val="28"/>
        </w:rPr>
        <w:t xml:space="preserve"> г.</w:t>
      </w:r>
    </w:p>
    <w:p w:rsidR="008652FD" w:rsidRPr="00EE45E8" w:rsidRDefault="008652FD" w:rsidP="00EE45E8">
      <w:pPr>
        <w:pStyle w:val="11"/>
        <w:ind w:left="0" w:right="43"/>
        <w:rPr>
          <w:color w:val="FF0000"/>
          <w:szCs w:val="28"/>
        </w:rPr>
      </w:pPr>
    </w:p>
    <w:tbl>
      <w:tblPr>
        <w:tblW w:w="0" w:type="auto"/>
        <w:tblInd w:w="-176" w:type="dxa"/>
        <w:tblLook w:val="04A0"/>
      </w:tblPr>
      <w:tblGrid>
        <w:gridCol w:w="5387"/>
        <w:gridCol w:w="4360"/>
      </w:tblGrid>
      <w:tr w:rsidR="00EE45E8" w:rsidTr="00FF766D">
        <w:tc>
          <w:tcPr>
            <w:tcW w:w="5387" w:type="dxa"/>
          </w:tcPr>
          <w:p w:rsidR="00EE45E8" w:rsidRPr="00FF766D" w:rsidRDefault="00EE45E8" w:rsidP="00EE45E8">
            <w:pPr>
              <w:pStyle w:val="ad"/>
              <w:rPr>
                <w:b/>
                <w:sz w:val="28"/>
                <w:szCs w:val="22"/>
              </w:rPr>
            </w:pPr>
            <w:r w:rsidRPr="00FF766D">
              <w:rPr>
                <w:b/>
                <w:sz w:val="28"/>
                <w:szCs w:val="22"/>
              </w:rPr>
              <w:t>От работодателя:</w:t>
            </w:r>
          </w:p>
          <w:p w:rsidR="008652FD" w:rsidRPr="00FF766D" w:rsidRDefault="008652FD" w:rsidP="00EE45E8">
            <w:pPr>
              <w:pStyle w:val="ad"/>
              <w:rPr>
                <w:sz w:val="22"/>
                <w:szCs w:val="22"/>
              </w:rPr>
            </w:pPr>
          </w:p>
        </w:tc>
        <w:tc>
          <w:tcPr>
            <w:tcW w:w="4360" w:type="dxa"/>
          </w:tcPr>
          <w:p w:rsidR="00EE45E8" w:rsidRPr="00FF766D" w:rsidRDefault="00EE45E8" w:rsidP="00EE45E8">
            <w:pPr>
              <w:pStyle w:val="ad"/>
              <w:rPr>
                <w:sz w:val="22"/>
                <w:szCs w:val="22"/>
              </w:rPr>
            </w:pPr>
            <w:r w:rsidRPr="00FF766D">
              <w:rPr>
                <w:b/>
                <w:sz w:val="28"/>
                <w:szCs w:val="22"/>
              </w:rPr>
              <w:t>От работников:</w:t>
            </w:r>
          </w:p>
        </w:tc>
      </w:tr>
      <w:tr w:rsidR="00EE45E8" w:rsidTr="00FF766D">
        <w:tc>
          <w:tcPr>
            <w:tcW w:w="5387" w:type="dxa"/>
          </w:tcPr>
          <w:p w:rsidR="00EE45E8" w:rsidRPr="00FF766D" w:rsidRDefault="00EE45E8" w:rsidP="00EE45E8">
            <w:pPr>
              <w:contextualSpacing/>
              <w:rPr>
                <w:sz w:val="28"/>
                <w:szCs w:val="22"/>
              </w:rPr>
            </w:pPr>
            <w:r w:rsidRPr="00FF766D">
              <w:rPr>
                <w:sz w:val="28"/>
                <w:szCs w:val="22"/>
              </w:rPr>
              <w:t xml:space="preserve">И.о. директора                                                           МБОУ СОШ №19 </w:t>
            </w:r>
          </w:p>
          <w:p w:rsidR="00EE45E8" w:rsidRPr="00FF766D" w:rsidRDefault="00EE45E8" w:rsidP="00FF766D">
            <w:pPr>
              <w:pStyle w:val="ad"/>
              <w:spacing w:before="0" w:beforeAutospacing="0"/>
              <w:rPr>
                <w:sz w:val="22"/>
                <w:szCs w:val="22"/>
              </w:rPr>
            </w:pPr>
            <w:r w:rsidRPr="00FF766D">
              <w:rPr>
                <w:sz w:val="28"/>
                <w:szCs w:val="22"/>
              </w:rPr>
              <w:t xml:space="preserve">г. Коврова                                          </w:t>
            </w:r>
          </w:p>
        </w:tc>
        <w:tc>
          <w:tcPr>
            <w:tcW w:w="4360" w:type="dxa"/>
          </w:tcPr>
          <w:p w:rsidR="008652FD" w:rsidRPr="00FF766D" w:rsidRDefault="00EE45E8" w:rsidP="00EE45E8">
            <w:pPr>
              <w:contextualSpacing/>
              <w:rPr>
                <w:sz w:val="28"/>
                <w:szCs w:val="22"/>
              </w:rPr>
            </w:pPr>
            <w:r w:rsidRPr="00FF766D">
              <w:rPr>
                <w:sz w:val="28"/>
                <w:szCs w:val="22"/>
              </w:rPr>
              <w:t>Председатель первичной профсоюзной организации</w:t>
            </w:r>
            <w:r w:rsidR="008652FD" w:rsidRPr="00FF766D">
              <w:rPr>
                <w:sz w:val="28"/>
                <w:szCs w:val="22"/>
              </w:rPr>
              <w:t xml:space="preserve"> </w:t>
            </w:r>
            <w:r w:rsidRPr="00FF766D">
              <w:rPr>
                <w:sz w:val="28"/>
                <w:szCs w:val="22"/>
              </w:rPr>
              <w:t xml:space="preserve">                                                                 МБОУ СОШ №1</w:t>
            </w:r>
            <w:r w:rsidR="008652FD" w:rsidRPr="00FF766D">
              <w:rPr>
                <w:sz w:val="28"/>
                <w:szCs w:val="22"/>
              </w:rPr>
              <w:t>9</w:t>
            </w:r>
          </w:p>
          <w:p w:rsidR="00EE45E8" w:rsidRPr="00FF766D" w:rsidRDefault="008652FD" w:rsidP="00EE45E8">
            <w:pPr>
              <w:contextualSpacing/>
              <w:rPr>
                <w:sz w:val="28"/>
                <w:szCs w:val="22"/>
              </w:rPr>
            </w:pPr>
            <w:r w:rsidRPr="00FF766D">
              <w:rPr>
                <w:sz w:val="28"/>
                <w:szCs w:val="22"/>
              </w:rPr>
              <w:t>г. Коврова</w:t>
            </w:r>
            <w:r w:rsidR="00EE45E8" w:rsidRPr="00FF766D">
              <w:rPr>
                <w:sz w:val="28"/>
                <w:szCs w:val="22"/>
              </w:rPr>
              <w:t xml:space="preserve">                                       </w:t>
            </w:r>
          </w:p>
          <w:p w:rsidR="00EE45E8" w:rsidRPr="00FF766D" w:rsidRDefault="00EE45E8" w:rsidP="00EE45E8">
            <w:pPr>
              <w:pStyle w:val="ad"/>
              <w:rPr>
                <w:sz w:val="22"/>
                <w:szCs w:val="22"/>
              </w:rPr>
            </w:pPr>
          </w:p>
        </w:tc>
      </w:tr>
    </w:tbl>
    <w:p w:rsidR="00EE45E8" w:rsidRPr="004310B7" w:rsidRDefault="00EE45E8" w:rsidP="00EE45E8">
      <w:pPr>
        <w:rPr>
          <w:sz w:val="28"/>
        </w:rPr>
      </w:pPr>
      <w:r w:rsidRPr="004310B7">
        <w:rPr>
          <w:sz w:val="28"/>
        </w:rPr>
        <w:t xml:space="preserve">____________________                                    _______________________    </w:t>
      </w:r>
    </w:p>
    <w:p w:rsidR="00EE45E8" w:rsidRPr="004310B7" w:rsidRDefault="00EE45E8" w:rsidP="00EE45E8">
      <w:r w:rsidRPr="004310B7">
        <w:t xml:space="preserve">      </w:t>
      </w:r>
      <w:r>
        <w:t>Климович А</w:t>
      </w:r>
      <w:r w:rsidRPr="004310B7">
        <w:t xml:space="preserve">.В.                                                                      </w:t>
      </w:r>
      <w:r w:rsidR="008652FD">
        <w:t>Суслова Л.Т</w:t>
      </w:r>
      <w:r w:rsidRPr="004310B7">
        <w:t>.</w:t>
      </w:r>
    </w:p>
    <w:p w:rsidR="00EE45E8" w:rsidRPr="004310B7" w:rsidRDefault="00EE45E8" w:rsidP="00EE45E8">
      <w:r w:rsidRPr="004310B7">
        <w:t>«___»_________201</w:t>
      </w:r>
      <w:r>
        <w:t>8</w:t>
      </w:r>
      <w:r w:rsidRPr="004310B7">
        <w:t xml:space="preserve"> г.                                                         </w:t>
      </w:r>
      <w:r w:rsidR="008652FD">
        <w:t xml:space="preserve"> «___»_________2018</w:t>
      </w:r>
      <w:r w:rsidRPr="004310B7">
        <w:t xml:space="preserve"> г.</w:t>
      </w:r>
    </w:p>
    <w:p w:rsidR="00EE45E8" w:rsidRPr="00EE45E8" w:rsidRDefault="00EE45E8" w:rsidP="00EE45E8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A605A4" w:rsidRPr="008652FD" w:rsidRDefault="00A605A4" w:rsidP="00A605A4">
      <w:pPr>
        <w:ind w:right="-185"/>
      </w:pPr>
      <w:r w:rsidRPr="008652FD">
        <w:t>М.П.</w:t>
      </w:r>
      <w:r w:rsidRPr="008652FD">
        <w:tab/>
      </w:r>
      <w:r w:rsidRPr="008652FD">
        <w:tab/>
      </w:r>
      <w:r w:rsidRPr="008652FD">
        <w:tab/>
      </w:r>
      <w:r w:rsidRPr="008652FD">
        <w:tab/>
      </w:r>
      <w:r w:rsidRPr="008652FD">
        <w:tab/>
      </w:r>
      <w:r w:rsidRPr="008652FD">
        <w:tab/>
      </w:r>
      <w:r w:rsidRPr="008652FD">
        <w:tab/>
      </w:r>
      <w:r w:rsidRPr="008652FD">
        <w:tab/>
        <w:t>М.П.</w:t>
      </w:r>
    </w:p>
    <w:p w:rsidR="00A605A4" w:rsidRDefault="00A605A4" w:rsidP="00A605A4">
      <w:pPr>
        <w:ind w:right="-185"/>
        <w:rPr>
          <w:sz w:val="32"/>
        </w:rPr>
      </w:pPr>
    </w:p>
    <w:p w:rsidR="00A605A4" w:rsidRPr="006B124D" w:rsidRDefault="008B7DDD" w:rsidP="00A605A4">
      <w:pPr>
        <w:tabs>
          <w:tab w:val="num" w:pos="1080"/>
        </w:tabs>
        <w:ind w:left="1080" w:hanging="72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47274E">
        <w:rPr>
          <w:b/>
          <w:sz w:val="28"/>
          <w:szCs w:val="28"/>
        </w:rPr>
        <w:t xml:space="preserve">. </w:t>
      </w:r>
      <w:r w:rsidR="00A605A4" w:rsidRPr="006B124D">
        <w:rPr>
          <w:b/>
          <w:sz w:val="28"/>
          <w:szCs w:val="28"/>
        </w:rPr>
        <w:t>Общие положения</w:t>
      </w:r>
    </w:p>
    <w:p w:rsidR="00A605A4" w:rsidRPr="00804C4D" w:rsidRDefault="00A605A4" w:rsidP="00A605A4">
      <w:pPr>
        <w:rPr>
          <w:b/>
          <w:sz w:val="16"/>
          <w:szCs w:val="16"/>
        </w:rPr>
      </w:pPr>
    </w:p>
    <w:p w:rsidR="00A605A4" w:rsidRPr="00F86991" w:rsidRDefault="00A605A4" w:rsidP="00F86991">
      <w:pPr>
        <w:pStyle w:val="ab"/>
        <w:numPr>
          <w:ilvl w:val="1"/>
          <w:numId w:val="17"/>
        </w:numPr>
        <w:jc w:val="both"/>
        <w:rPr>
          <w:sz w:val="22"/>
          <w:szCs w:val="22"/>
        </w:rPr>
      </w:pPr>
      <w:r w:rsidRPr="00F86991">
        <w:rPr>
          <w:sz w:val="22"/>
          <w:szCs w:val="22"/>
        </w:rPr>
        <w:t>Настоящий коллективный договор заключен между работодателем</w:t>
      </w:r>
      <w:r w:rsidR="00F86991" w:rsidRPr="00F86991">
        <w:rPr>
          <w:sz w:val="22"/>
          <w:szCs w:val="22"/>
        </w:rPr>
        <w:t xml:space="preserve"> -</w:t>
      </w:r>
      <w:r w:rsidRPr="00F86991">
        <w:rPr>
          <w:sz w:val="22"/>
          <w:szCs w:val="22"/>
        </w:rPr>
        <w:t xml:space="preserve"> </w:t>
      </w:r>
      <w:r w:rsidR="00F86991" w:rsidRPr="000D2025">
        <w:t>Муниципальным бюджетным общеобра</w:t>
      </w:r>
      <w:r w:rsidR="00F86991">
        <w:t>зовательным учреждением средней</w:t>
      </w:r>
      <w:r w:rsidR="00F86991" w:rsidRPr="000D2025">
        <w:t xml:space="preserve"> общеобразовательной школой № </w:t>
      </w:r>
      <w:r w:rsidR="00F86991">
        <w:t xml:space="preserve">19 города Коврова (далее – МБОУ СОШ № 19) </w:t>
      </w:r>
      <w:r w:rsidRPr="00F86991">
        <w:rPr>
          <w:sz w:val="22"/>
          <w:szCs w:val="22"/>
        </w:rPr>
        <w:t xml:space="preserve">и работниками </w:t>
      </w:r>
      <w:r w:rsidR="00F86991">
        <w:t xml:space="preserve">МБОУ СОШ № 19 </w:t>
      </w:r>
      <w:r w:rsidRPr="00F86991">
        <w:rPr>
          <w:sz w:val="22"/>
          <w:szCs w:val="22"/>
        </w:rPr>
        <w:t xml:space="preserve">и является правовым актом, регулирующим социально-трудовые отношения в </w:t>
      </w:r>
      <w:r w:rsidR="00FF077B" w:rsidRPr="00F86991">
        <w:rPr>
          <w:sz w:val="22"/>
          <w:szCs w:val="22"/>
        </w:rPr>
        <w:t>МБОУ</w:t>
      </w:r>
      <w:r w:rsidRPr="00F86991">
        <w:rPr>
          <w:sz w:val="22"/>
          <w:szCs w:val="22"/>
        </w:rPr>
        <w:t xml:space="preserve"> СОШ   № 19. </w:t>
      </w:r>
    </w:p>
    <w:p w:rsidR="00F86991" w:rsidRPr="00F86991" w:rsidRDefault="00F86991" w:rsidP="00F86991">
      <w:pPr>
        <w:pStyle w:val="ac"/>
        <w:ind w:left="426"/>
        <w:jc w:val="both"/>
        <w:rPr>
          <w:rFonts w:ascii="Times New Roman" w:hAnsi="Times New Roman" w:cs="Times New Roman"/>
        </w:rPr>
      </w:pPr>
      <w:r w:rsidRPr="00F86991">
        <w:rPr>
          <w:rFonts w:ascii="Times New Roman" w:hAnsi="Times New Roman" w:cs="Times New Roman"/>
        </w:rPr>
        <w:t>Работники МБОУ СОШ № 19 доверяют и поручают профсоюзному комитету                        МБОУ СОШ № 19 представлять их интересы в переговорах, заключении коллективного договора и контроля за ходом его выполнения, а также считают профсоюзный комитет единственным представителем работников школы в защите их социально-трудовых прав, в том числе в суде.</w:t>
      </w:r>
    </w:p>
    <w:p w:rsidR="00F86991" w:rsidRPr="008016C9" w:rsidRDefault="00F86991" w:rsidP="00A605A4">
      <w:pPr>
        <w:ind w:left="360" w:hanging="360"/>
        <w:jc w:val="both"/>
        <w:rPr>
          <w:sz w:val="22"/>
          <w:szCs w:val="22"/>
        </w:rPr>
      </w:pPr>
    </w:p>
    <w:p w:rsidR="00F86991" w:rsidRPr="00F86991" w:rsidRDefault="00A605A4" w:rsidP="00F86991">
      <w:pPr>
        <w:pStyle w:val="ac"/>
        <w:ind w:left="426" w:hanging="426"/>
        <w:jc w:val="both"/>
        <w:rPr>
          <w:rFonts w:ascii="Times New Roman" w:hAnsi="Times New Roman" w:cs="Times New Roman"/>
        </w:rPr>
      </w:pPr>
      <w:r w:rsidRPr="00F86991">
        <w:rPr>
          <w:rFonts w:ascii="Times New Roman" w:hAnsi="Times New Roman" w:cs="Times New Roman"/>
          <w:b/>
        </w:rPr>
        <w:t>1.2.</w:t>
      </w:r>
      <w:r w:rsidR="00F86991">
        <w:rPr>
          <w:rFonts w:ascii="Times New Roman" w:hAnsi="Times New Roman" w:cs="Times New Roman"/>
          <w:b/>
        </w:rPr>
        <w:t xml:space="preserve"> </w:t>
      </w:r>
      <w:r w:rsidRPr="00F86991">
        <w:rPr>
          <w:rFonts w:ascii="Times New Roman" w:hAnsi="Times New Roman" w:cs="Times New Roman"/>
        </w:rPr>
        <w:t>Коллективный договор заключен в соответствии с Трудовым кодексом Российской Федерации</w:t>
      </w:r>
      <w:r w:rsidR="00F86991" w:rsidRPr="00F86991">
        <w:rPr>
          <w:rFonts w:ascii="Times New Roman" w:hAnsi="Times New Roman" w:cs="Times New Roman"/>
        </w:rPr>
        <w:t xml:space="preserve"> (далее –  ТК РФ), Федеральным законом от 12.01.1996 № 10-ФЗ «О профессиональных союзах, их правах и гарантиях деятельности», Федеральным законом от 29.12.2012 № 273-ФЗ «Об образовании в Российской Федерации», Соглашением между департаментом образования администрации Владимирской области и обкомом профсоюза работников народного образования и науки РФ, Соглашением между Администрацией г. Коврова, Ковровской городской организацией профсоюза работников народного образования и науки РФ и Владимирским областным территориальным союзом Соцпроф</w:t>
      </w:r>
      <w:r w:rsidRPr="00F86991">
        <w:rPr>
          <w:rFonts w:ascii="Times New Roman" w:hAnsi="Times New Roman" w:cs="Times New Roman"/>
        </w:rPr>
        <w:t xml:space="preserve">, иными законодательными  и нормативными правовыми актами  с целью определения взаимных обязательств работников и работодателя по защите социально-трудовых прав и профессиональных интересов работников </w:t>
      </w:r>
      <w:r w:rsidR="00F86991" w:rsidRPr="00F86991">
        <w:rPr>
          <w:rFonts w:ascii="Times New Roman" w:hAnsi="Times New Roman" w:cs="Times New Roman"/>
        </w:rPr>
        <w:t xml:space="preserve">МБОУ СОШ № 19 </w:t>
      </w:r>
      <w:r w:rsidRPr="00F86991">
        <w:rPr>
          <w:rFonts w:ascii="Times New Roman" w:hAnsi="Times New Roman" w:cs="Times New Roman"/>
        </w:rPr>
        <w:t xml:space="preserve">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</w:t>
      </w:r>
      <w:r w:rsidR="00F86991" w:rsidRPr="00F86991">
        <w:rPr>
          <w:rFonts w:ascii="Times New Roman" w:hAnsi="Times New Roman" w:cs="Times New Roman"/>
        </w:rPr>
        <w:t xml:space="preserve">трудовым законодательством, иными актами, содержащими нормы трудового права,  соглашениями. </w:t>
      </w:r>
    </w:p>
    <w:p w:rsidR="00A605A4" w:rsidRPr="008016C9" w:rsidRDefault="00A605A4" w:rsidP="00A605A4">
      <w:pPr>
        <w:ind w:left="360" w:hanging="360"/>
        <w:jc w:val="both"/>
        <w:rPr>
          <w:sz w:val="22"/>
          <w:szCs w:val="22"/>
        </w:rPr>
      </w:pPr>
    </w:p>
    <w:p w:rsidR="007922F2" w:rsidRPr="007922F2" w:rsidRDefault="00A605A4" w:rsidP="007922F2">
      <w:pPr>
        <w:ind w:left="360" w:hanging="360"/>
        <w:jc w:val="both"/>
        <w:rPr>
          <w:sz w:val="22"/>
          <w:szCs w:val="22"/>
        </w:rPr>
      </w:pPr>
      <w:r w:rsidRPr="007922F2">
        <w:rPr>
          <w:b/>
          <w:sz w:val="22"/>
          <w:szCs w:val="22"/>
        </w:rPr>
        <w:t>1.3.</w:t>
      </w:r>
      <w:r w:rsidR="00F86991">
        <w:rPr>
          <w:b/>
          <w:sz w:val="22"/>
          <w:szCs w:val="22"/>
        </w:rPr>
        <w:t xml:space="preserve"> </w:t>
      </w:r>
      <w:r w:rsidR="007922F2" w:rsidRPr="007922F2">
        <w:rPr>
          <w:sz w:val="22"/>
          <w:szCs w:val="22"/>
        </w:rPr>
        <w:t>Сторонами коллективного договора являются:</w:t>
      </w:r>
    </w:p>
    <w:p w:rsidR="00F86991" w:rsidRPr="00F86991" w:rsidRDefault="00F86991" w:rsidP="00F86991">
      <w:pPr>
        <w:pStyle w:val="ac"/>
        <w:ind w:left="567" w:hanging="567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      - </w:t>
      </w:r>
      <w:r w:rsidR="007922F2" w:rsidRPr="00F86991">
        <w:rPr>
          <w:rFonts w:ascii="Times New Roman" w:hAnsi="Times New Roman" w:cs="Times New Roman"/>
        </w:rPr>
        <w:t xml:space="preserve">работники учреждения в лице </w:t>
      </w:r>
      <w:r w:rsidRPr="00F86991">
        <w:rPr>
          <w:rFonts w:ascii="Times New Roman" w:eastAsia="TimesNewRomanPSMT" w:hAnsi="Times New Roman" w:cs="Times New Roman"/>
        </w:rPr>
        <w:t xml:space="preserve">их представителя – первичной профсоюзной организации </w:t>
      </w:r>
      <w:r>
        <w:rPr>
          <w:rFonts w:ascii="Times New Roman" w:eastAsia="TimesNewRomanPSMT" w:hAnsi="Times New Roman" w:cs="Times New Roman"/>
        </w:rPr>
        <w:t xml:space="preserve">    </w:t>
      </w:r>
      <w:r w:rsidRPr="00F86991">
        <w:rPr>
          <w:rFonts w:ascii="Times New Roman" w:eastAsia="TimesNewRomanPSMT" w:hAnsi="Times New Roman" w:cs="Times New Roman"/>
        </w:rPr>
        <w:t>(далее - профком);</w:t>
      </w:r>
    </w:p>
    <w:p w:rsidR="00A605A4" w:rsidRPr="007922F2" w:rsidRDefault="007922F2" w:rsidP="00F86991">
      <w:pPr>
        <w:pStyle w:val="ab"/>
        <w:numPr>
          <w:ilvl w:val="0"/>
          <w:numId w:val="12"/>
        </w:numPr>
        <w:ind w:left="567" w:hanging="207"/>
        <w:jc w:val="both"/>
        <w:rPr>
          <w:sz w:val="22"/>
          <w:szCs w:val="22"/>
        </w:rPr>
      </w:pPr>
      <w:r w:rsidRPr="007922F2">
        <w:rPr>
          <w:sz w:val="22"/>
          <w:szCs w:val="22"/>
        </w:rPr>
        <w:t xml:space="preserve">работодатель </w:t>
      </w:r>
      <w:r w:rsidR="00F86991">
        <w:rPr>
          <w:sz w:val="22"/>
          <w:szCs w:val="22"/>
        </w:rPr>
        <w:t xml:space="preserve">- </w:t>
      </w:r>
      <w:r w:rsidR="00F86991" w:rsidRPr="00F86991">
        <w:rPr>
          <w:rFonts w:eastAsia="TimesNewRomanPSMT"/>
          <w:sz w:val="22"/>
          <w:szCs w:val="22"/>
        </w:rPr>
        <w:t>МБОУ СОШ № 19</w:t>
      </w:r>
      <w:r w:rsidR="00F86991">
        <w:rPr>
          <w:rFonts w:eastAsia="TimesNewRomanPSMT"/>
        </w:rPr>
        <w:t xml:space="preserve"> </w:t>
      </w:r>
      <w:r w:rsidRPr="007922F2">
        <w:rPr>
          <w:sz w:val="22"/>
          <w:szCs w:val="22"/>
        </w:rPr>
        <w:t xml:space="preserve">в лице его уполномоченного представителя – </w:t>
      </w:r>
      <w:r w:rsidR="008652FD">
        <w:rPr>
          <w:sz w:val="22"/>
          <w:szCs w:val="22"/>
        </w:rPr>
        <w:t xml:space="preserve">и.о. </w:t>
      </w:r>
      <w:r w:rsidRPr="007922F2">
        <w:rPr>
          <w:sz w:val="22"/>
          <w:szCs w:val="22"/>
        </w:rPr>
        <w:t>директора</w:t>
      </w:r>
      <w:r w:rsidR="008652FD">
        <w:rPr>
          <w:sz w:val="22"/>
          <w:szCs w:val="22"/>
        </w:rPr>
        <w:t xml:space="preserve"> Климович Альбины Васильевны</w:t>
      </w:r>
      <w:r w:rsidRPr="007922F2">
        <w:rPr>
          <w:sz w:val="22"/>
          <w:szCs w:val="22"/>
        </w:rPr>
        <w:t>.</w:t>
      </w:r>
    </w:p>
    <w:p w:rsidR="00FF077B" w:rsidRPr="008016C9" w:rsidRDefault="00FF077B" w:rsidP="00A605A4">
      <w:pPr>
        <w:ind w:left="360"/>
        <w:jc w:val="both"/>
        <w:rPr>
          <w:sz w:val="22"/>
          <w:szCs w:val="22"/>
        </w:rPr>
      </w:pPr>
    </w:p>
    <w:p w:rsidR="00F86991" w:rsidRPr="00F86991" w:rsidRDefault="007922F2" w:rsidP="00F86991">
      <w:pPr>
        <w:pStyle w:val="ac"/>
        <w:spacing w:after="240"/>
        <w:ind w:left="426" w:hanging="426"/>
        <w:jc w:val="both"/>
        <w:rPr>
          <w:rFonts w:ascii="Times New Roman" w:hAnsi="Times New Roman" w:cs="Times New Roman"/>
          <w:color w:val="000000"/>
        </w:rPr>
      </w:pPr>
      <w:r w:rsidRPr="00F86991">
        <w:rPr>
          <w:rFonts w:ascii="Times New Roman" w:hAnsi="Times New Roman" w:cs="Times New Roman"/>
          <w:b/>
        </w:rPr>
        <w:t>1.4</w:t>
      </w:r>
      <w:r w:rsidR="00A605A4" w:rsidRPr="00F86991">
        <w:rPr>
          <w:rFonts w:ascii="Times New Roman" w:hAnsi="Times New Roman" w:cs="Times New Roman"/>
          <w:b/>
        </w:rPr>
        <w:t>.</w:t>
      </w:r>
      <w:r w:rsidR="00F86991">
        <w:rPr>
          <w:rFonts w:ascii="Times New Roman" w:hAnsi="Times New Roman" w:cs="Times New Roman"/>
          <w:b/>
        </w:rPr>
        <w:t xml:space="preserve"> </w:t>
      </w:r>
      <w:r w:rsidR="00A605A4" w:rsidRPr="00F86991">
        <w:rPr>
          <w:rFonts w:ascii="Times New Roman" w:hAnsi="Times New Roman" w:cs="Times New Roman"/>
        </w:rPr>
        <w:t xml:space="preserve">Действие настоящего коллективного договора, изменений и дополнений, внесенных в него, распространяется на </w:t>
      </w:r>
      <w:r w:rsidR="00F86991" w:rsidRPr="00F86991">
        <w:rPr>
          <w:rFonts w:ascii="Times New Roman" w:hAnsi="Times New Roman" w:cs="Times New Roman"/>
          <w:color w:val="000000"/>
        </w:rPr>
        <w:t xml:space="preserve"> руководителя и работников МБОУ СОШ № 19, объединенных в первичную профсоюзную организацию.</w:t>
      </w:r>
    </w:p>
    <w:p w:rsidR="00F86991" w:rsidRPr="00F86991" w:rsidRDefault="00F86991" w:rsidP="00F86991">
      <w:pPr>
        <w:pStyle w:val="ac"/>
        <w:ind w:left="426" w:hanging="426"/>
        <w:jc w:val="both"/>
        <w:rPr>
          <w:rFonts w:ascii="Times New Roman" w:hAnsi="Times New Roman" w:cs="Times New Roman"/>
          <w:color w:val="000000"/>
        </w:rPr>
      </w:pPr>
      <w:r w:rsidRPr="00F86991">
        <w:rPr>
          <w:rFonts w:ascii="Times New Roman" w:hAnsi="Times New Roman" w:cs="Times New Roman"/>
          <w:b/>
          <w:color w:val="000000"/>
        </w:rPr>
        <w:t>1.5.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6991">
        <w:rPr>
          <w:rFonts w:ascii="Times New Roman" w:hAnsi="Times New Roman" w:cs="Times New Roman"/>
        </w:rPr>
        <w:t>Работники, не являющиеся членами профсоюза, имеют право уполномочить профком представлять их интересы во взаимоотношениях с работодателем (ст. 31 ТК РФ).</w:t>
      </w:r>
    </w:p>
    <w:p w:rsidR="00A605A4" w:rsidRPr="008016C9" w:rsidRDefault="00A605A4" w:rsidP="00A605A4">
      <w:pPr>
        <w:pStyle w:val="21"/>
        <w:spacing w:line="240" w:lineRule="auto"/>
        <w:ind w:left="360" w:hanging="360"/>
        <w:jc w:val="both"/>
        <w:rPr>
          <w:sz w:val="22"/>
          <w:szCs w:val="22"/>
        </w:rPr>
      </w:pPr>
    </w:p>
    <w:p w:rsidR="00A605A4" w:rsidRPr="008016C9" w:rsidRDefault="007922F2" w:rsidP="00A605A4">
      <w:pPr>
        <w:pStyle w:val="21"/>
        <w:spacing w:line="240" w:lineRule="auto"/>
        <w:ind w:left="360" w:hanging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1.</w:t>
      </w:r>
      <w:r w:rsidR="001727AD">
        <w:rPr>
          <w:b/>
          <w:sz w:val="22"/>
          <w:szCs w:val="22"/>
        </w:rPr>
        <w:t>6</w:t>
      </w:r>
      <w:r w:rsidR="00A605A4" w:rsidRPr="008016C9">
        <w:rPr>
          <w:b/>
          <w:sz w:val="22"/>
          <w:szCs w:val="22"/>
        </w:rPr>
        <w:t>.</w:t>
      </w:r>
      <w:r w:rsidR="001727AD">
        <w:rPr>
          <w:b/>
          <w:sz w:val="22"/>
          <w:szCs w:val="22"/>
        </w:rPr>
        <w:t xml:space="preserve"> </w:t>
      </w:r>
      <w:r w:rsidR="00A605A4" w:rsidRPr="008016C9">
        <w:rPr>
          <w:sz w:val="22"/>
          <w:szCs w:val="22"/>
        </w:rPr>
        <w:t>Стороны договорились, что текст коллективного договора</w:t>
      </w:r>
      <w:r w:rsidR="001727AD">
        <w:rPr>
          <w:sz w:val="22"/>
          <w:szCs w:val="22"/>
        </w:rPr>
        <w:t xml:space="preserve"> </w:t>
      </w:r>
      <w:r w:rsidR="00A605A4" w:rsidRPr="008016C9">
        <w:rPr>
          <w:sz w:val="22"/>
          <w:szCs w:val="22"/>
        </w:rPr>
        <w:t xml:space="preserve">должен быть доведен работодателем до сведения работников в течение </w:t>
      </w:r>
      <w:r w:rsidR="001727AD">
        <w:rPr>
          <w:sz w:val="22"/>
          <w:szCs w:val="22"/>
        </w:rPr>
        <w:t>5</w:t>
      </w:r>
      <w:r w:rsidR="00A605A4" w:rsidRPr="008016C9">
        <w:rPr>
          <w:sz w:val="22"/>
          <w:szCs w:val="22"/>
        </w:rPr>
        <w:t xml:space="preserve"> дней после его подписания.</w:t>
      </w:r>
    </w:p>
    <w:p w:rsidR="00A605A4" w:rsidRPr="008016C9" w:rsidRDefault="00A605A4" w:rsidP="001727AD">
      <w:pPr>
        <w:pStyle w:val="21"/>
        <w:spacing w:line="240" w:lineRule="auto"/>
        <w:ind w:left="426" w:hanging="66"/>
        <w:jc w:val="both"/>
        <w:rPr>
          <w:sz w:val="22"/>
          <w:szCs w:val="22"/>
        </w:rPr>
      </w:pPr>
      <w:r w:rsidRPr="008016C9">
        <w:rPr>
          <w:sz w:val="22"/>
          <w:szCs w:val="22"/>
        </w:rPr>
        <w:t>Профком обязуется разъяснять работникам положения коллективного договора, содействовать его реализации.</w:t>
      </w:r>
    </w:p>
    <w:p w:rsidR="00A605A4" w:rsidRPr="008016C9" w:rsidRDefault="007922F2" w:rsidP="00A605A4">
      <w:pPr>
        <w:pStyle w:val="21"/>
        <w:spacing w:line="240" w:lineRule="auto"/>
        <w:ind w:left="360" w:hanging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1.</w:t>
      </w:r>
      <w:r w:rsidR="001727AD">
        <w:rPr>
          <w:b/>
          <w:sz w:val="22"/>
          <w:szCs w:val="22"/>
        </w:rPr>
        <w:t>7</w:t>
      </w:r>
      <w:r w:rsidR="00A605A4" w:rsidRPr="008016C9">
        <w:rPr>
          <w:b/>
          <w:sz w:val="22"/>
          <w:szCs w:val="22"/>
        </w:rPr>
        <w:t>.</w:t>
      </w:r>
      <w:r w:rsidR="001727AD">
        <w:rPr>
          <w:b/>
          <w:sz w:val="22"/>
          <w:szCs w:val="22"/>
        </w:rPr>
        <w:t xml:space="preserve"> </w:t>
      </w:r>
      <w:r w:rsidR="00A605A4" w:rsidRPr="008016C9">
        <w:rPr>
          <w:sz w:val="22"/>
          <w:szCs w:val="22"/>
        </w:rPr>
        <w:t>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:rsidR="00892B03" w:rsidRPr="008165F6" w:rsidRDefault="007922F2" w:rsidP="00892B03">
      <w:pPr>
        <w:pStyle w:val="21"/>
        <w:spacing w:line="240" w:lineRule="auto"/>
        <w:ind w:left="360" w:hanging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1.</w:t>
      </w:r>
      <w:r w:rsidR="001727AD">
        <w:rPr>
          <w:b/>
          <w:sz w:val="22"/>
          <w:szCs w:val="22"/>
        </w:rPr>
        <w:t>8</w:t>
      </w:r>
      <w:r w:rsidR="00A605A4" w:rsidRPr="008016C9">
        <w:rPr>
          <w:b/>
          <w:sz w:val="22"/>
          <w:szCs w:val="22"/>
        </w:rPr>
        <w:t>.</w:t>
      </w:r>
      <w:r w:rsidR="001727AD">
        <w:rPr>
          <w:b/>
          <w:sz w:val="22"/>
          <w:szCs w:val="22"/>
        </w:rPr>
        <w:t xml:space="preserve"> </w:t>
      </w:r>
      <w:r w:rsidR="00892B03" w:rsidRPr="008165F6">
        <w:t>При реорганизации организации в форме слияния, присоединения, разделения, выделения коллективный договор сохраняет свое действие в течение всего срока реорганизации.</w:t>
      </w:r>
    </w:p>
    <w:p w:rsidR="00A605A4" w:rsidRPr="008016C9" w:rsidRDefault="007922F2" w:rsidP="00A605A4">
      <w:pPr>
        <w:pStyle w:val="21"/>
        <w:spacing w:line="240" w:lineRule="auto"/>
        <w:ind w:left="360" w:hanging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1.</w:t>
      </w:r>
      <w:r w:rsidR="001727AD">
        <w:rPr>
          <w:b/>
          <w:sz w:val="22"/>
          <w:szCs w:val="22"/>
        </w:rPr>
        <w:t>9</w:t>
      </w:r>
      <w:r w:rsidR="00A605A4" w:rsidRPr="008016C9">
        <w:rPr>
          <w:b/>
          <w:sz w:val="22"/>
          <w:szCs w:val="22"/>
        </w:rPr>
        <w:t>.</w:t>
      </w:r>
      <w:r w:rsidR="001727AD">
        <w:rPr>
          <w:b/>
          <w:sz w:val="22"/>
          <w:szCs w:val="22"/>
        </w:rPr>
        <w:t xml:space="preserve"> </w:t>
      </w:r>
      <w:r w:rsidR="00A605A4" w:rsidRPr="008016C9">
        <w:rPr>
          <w:sz w:val="22"/>
          <w:szCs w:val="22"/>
        </w:rPr>
        <w:t>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A605A4" w:rsidRPr="008016C9" w:rsidRDefault="007922F2" w:rsidP="00A605A4">
      <w:pPr>
        <w:pStyle w:val="21"/>
        <w:spacing w:line="240" w:lineRule="auto"/>
        <w:ind w:left="360" w:hanging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1.</w:t>
      </w:r>
      <w:r w:rsidR="001727AD">
        <w:rPr>
          <w:b/>
          <w:sz w:val="22"/>
          <w:szCs w:val="22"/>
        </w:rPr>
        <w:t>10</w:t>
      </w:r>
      <w:r w:rsidR="00A605A4" w:rsidRPr="008016C9">
        <w:rPr>
          <w:b/>
          <w:sz w:val="22"/>
          <w:szCs w:val="22"/>
        </w:rPr>
        <w:t>.</w:t>
      </w:r>
      <w:r w:rsidR="001727AD">
        <w:rPr>
          <w:b/>
          <w:sz w:val="22"/>
          <w:szCs w:val="22"/>
        </w:rPr>
        <w:t xml:space="preserve"> </w:t>
      </w:r>
      <w:r w:rsidR="00A605A4" w:rsidRPr="008016C9">
        <w:rPr>
          <w:sz w:val="22"/>
          <w:szCs w:val="22"/>
        </w:rPr>
        <w:t>При ликвидации учреждения коллективный договор сохраняет свое действие в течение всего срока проведения ликвидации.</w:t>
      </w:r>
    </w:p>
    <w:p w:rsidR="00A605A4" w:rsidRDefault="00A605A4" w:rsidP="00A605A4">
      <w:pPr>
        <w:pStyle w:val="21"/>
        <w:spacing w:line="240" w:lineRule="auto"/>
        <w:ind w:left="360" w:hanging="360"/>
        <w:jc w:val="both"/>
        <w:rPr>
          <w:sz w:val="22"/>
          <w:szCs w:val="22"/>
        </w:rPr>
      </w:pPr>
      <w:r w:rsidRPr="008016C9">
        <w:rPr>
          <w:b/>
          <w:sz w:val="22"/>
          <w:szCs w:val="22"/>
        </w:rPr>
        <w:lastRenderedPageBreak/>
        <w:t>1.1</w:t>
      </w:r>
      <w:r w:rsidR="001727AD">
        <w:rPr>
          <w:b/>
          <w:sz w:val="22"/>
          <w:szCs w:val="22"/>
        </w:rPr>
        <w:t>1</w:t>
      </w:r>
      <w:r w:rsidRPr="008016C9">
        <w:rPr>
          <w:b/>
          <w:sz w:val="22"/>
          <w:szCs w:val="22"/>
        </w:rPr>
        <w:t>.</w:t>
      </w:r>
      <w:r w:rsidR="001727AD">
        <w:rPr>
          <w:b/>
          <w:sz w:val="22"/>
          <w:szCs w:val="22"/>
        </w:rPr>
        <w:t xml:space="preserve"> </w:t>
      </w:r>
      <w:r w:rsidRPr="008016C9">
        <w:rPr>
          <w:sz w:val="22"/>
          <w:szCs w:val="22"/>
        </w:rPr>
        <w:t>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</w:t>
      </w:r>
      <w:r w:rsidR="003C5604">
        <w:rPr>
          <w:sz w:val="22"/>
          <w:szCs w:val="22"/>
        </w:rPr>
        <w:t>К</w:t>
      </w:r>
      <w:r>
        <w:rPr>
          <w:sz w:val="22"/>
          <w:szCs w:val="22"/>
        </w:rPr>
        <w:t xml:space="preserve"> </w:t>
      </w:r>
      <w:r w:rsidRPr="008016C9">
        <w:rPr>
          <w:sz w:val="22"/>
          <w:szCs w:val="22"/>
        </w:rPr>
        <w:t xml:space="preserve"> РФ.</w:t>
      </w:r>
    </w:p>
    <w:p w:rsidR="00A605A4" w:rsidRPr="00636747" w:rsidRDefault="001727AD" w:rsidP="00A605A4">
      <w:pPr>
        <w:pStyle w:val="21"/>
        <w:spacing w:line="240" w:lineRule="auto"/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A605A4" w:rsidRPr="00636747">
        <w:rPr>
          <w:sz w:val="22"/>
          <w:szCs w:val="22"/>
        </w:rPr>
        <w:t>Изменения и дополнения, внесенные в течение срока действия коллективного договора, действуют до окончания срока действия коллективного договора или срока продления на основе взаимной договоренности сторон коллективного договора.</w:t>
      </w:r>
    </w:p>
    <w:p w:rsidR="00A605A4" w:rsidRPr="008016C9" w:rsidRDefault="007922F2" w:rsidP="00A605A4">
      <w:pPr>
        <w:pStyle w:val="21"/>
        <w:spacing w:line="240" w:lineRule="auto"/>
        <w:ind w:left="360" w:hanging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1.1</w:t>
      </w:r>
      <w:r w:rsidR="001727AD">
        <w:rPr>
          <w:b/>
          <w:sz w:val="22"/>
          <w:szCs w:val="22"/>
        </w:rPr>
        <w:t>2</w:t>
      </w:r>
      <w:r w:rsidR="00A605A4" w:rsidRPr="008016C9">
        <w:rPr>
          <w:b/>
          <w:sz w:val="22"/>
          <w:szCs w:val="22"/>
        </w:rPr>
        <w:t>.</w:t>
      </w:r>
      <w:r w:rsidR="001727AD">
        <w:rPr>
          <w:b/>
          <w:sz w:val="22"/>
          <w:szCs w:val="22"/>
        </w:rPr>
        <w:t xml:space="preserve"> </w:t>
      </w:r>
      <w:r w:rsidR="00A605A4" w:rsidRPr="008016C9">
        <w:rPr>
          <w:sz w:val="22"/>
          <w:szCs w:val="22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A605A4" w:rsidRPr="008016C9" w:rsidRDefault="007922F2" w:rsidP="00A605A4">
      <w:pPr>
        <w:pStyle w:val="21"/>
        <w:spacing w:line="240" w:lineRule="auto"/>
        <w:ind w:left="360" w:hanging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1.1</w:t>
      </w:r>
      <w:r w:rsidR="001727AD">
        <w:rPr>
          <w:b/>
          <w:sz w:val="22"/>
          <w:szCs w:val="22"/>
        </w:rPr>
        <w:t>3</w:t>
      </w:r>
      <w:r w:rsidR="00A605A4" w:rsidRPr="008016C9">
        <w:rPr>
          <w:b/>
          <w:sz w:val="22"/>
          <w:szCs w:val="22"/>
        </w:rPr>
        <w:t>.</w:t>
      </w:r>
      <w:r w:rsidR="001727AD">
        <w:rPr>
          <w:b/>
          <w:sz w:val="22"/>
          <w:szCs w:val="22"/>
        </w:rPr>
        <w:t xml:space="preserve"> </w:t>
      </w:r>
      <w:r w:rsidR="00A605A4" w:rsidRPr="008016C9">
        <w:rPr>
          <w:sz w:val="22"/>
          <w:szCs w:val="22"/>
        </w:rPr>
        <w:t>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1727AD" w:rsidRPr="001727AD" w:rsidRDefault="007922F2" w:rsidP="001727AD">
      <w:pPr>
        <w:ind w:left="426" w:hanging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1.1</w:t>
      </w:r>
      <w:r w:rsidR="001727AD">
        <w:rPr>
          <w:b/>
          <w:sz w:val="22"/>
          <w:szCs w:val="22"/>
        </w:rPr>
        <w:t>4</w:t>
      </w:r>
      <w:r w:rsidR="00A605A4" w:rsidRPr="008016C9">
        <w:rPr>
          <w:b/>
          <w:sz w:val="22"/>
          <w:szCs w:val="22"/>
        </w:rPr>
        <w:t>.</w:t>
      </w:r>
      <w:r w:rsidR="001727AD">
        <w:rPr>
          <w:b/>
          <w:sz w:val="22"/>
          <w:szCs w:val="22"/>
        </w:rPr>
        <w:t xml:space="preserve"> </w:t>
      </w:r>
      <w:r w:rsidR="00A605A4" w:rsidRPr="008016C9">
        <w:rPr>
          <w:sz w:val="22"/>
          <w:szCs w:val="22"/>
        </w:rPr>
        <w:t>Все спорные вопросы по толкованию и реализации положений коллективн</w:t>
      </w:r>
      <w:r w:rsidR="001727AD">
        <w:rPr>
          <w:sz w:val="22"/>
          <w:szCs w:val="22"/>
        </w:rPr>
        <w:t xml:space="preserve">ого договора решаются сторонами </w:t>
      </w:r>
      <w:r w:rsidR="001727AD" w:rsidRPr="001727AD">
        <w:rPr>
          <w:sz w:val="22"/>
          <w:szCs w:val="22"/>
        </w:rPr>
        <w:t>на комиссии по регулированию социально-трудовых отношений (ст. 35 ТК РФ), созданной от лица работодателя или его представителей и работников на паритетной основе (ст. 384 ТК РФ). Данная комиссия создается по решению общего собрания работников</w:t>
      </w:r>
      <w:r w:rsidR="001727AD">
        <w:rPr>
          <w:sz w:val="22"/>
          <w:szCs w:val="22"/>
        </w:rPr>
        <w:t xml:space="preserve"> МБОУ СОШ № 19</w:t>
      </w:r>
      <w:r w:rsidR="001727AD" w:rsidRPr="001727AD">
        <w:rPr>
          <w:sz w:val="22"/>
          <w:szCs w:val="22"/>
        </w:rPr>
        <w:t>.</w:t>
      </w:r>
    </w:p>
    <w:p w:rsidR="00A605A4" w:rsidRPr="008016C9" w:rsidRDefault="00A605A4" w:rsidP="001727AD">
      <w:pPr>
        <w:pStyle w:val="21"/>
        <w:spacing w:after="0" w:line="240" w:lineRule="auto"/>
        <w:ind w:left="360" w:hanging="360"/>
        <w:jc w:val="both"/>
        <w:rPr>
          <w:sz w:val="22"/>
          <w:szCs w:val="22"/>
        </w:rPr>
      </w:pPr>
    </w:p>
    <w:p w:rsidR="00A605A4" w:rsidRPr="00067C9D" w:rsidRDefault="001727AD" w:rsidP="001727AD">
      <w:pPr>
        <w:pStyle w:val="21"/>
        <w:spacing w:line="240" w:lineRule="auto"/>
        <w:ind w:left="426" w:hanging="426"/>
        <w:jc w:val="both"/>
        <w:rPr>
          <w:i/>
          <w:sz w:val="22"/>
          <w:szCs w:val="22"/>
        </w:rPr>
      </w:pPr>
      <w:r>
        <w:rPr>
          <w:b/>
          <w:sz w:val="22"/>
          <w:szCs w:val="22"/>
        </w:rPr>
        <w:t>1.15</w:t>
      </w:r>
      <w:r w:rsidR="00A605A4" w:rsidRPr="008016C9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r w:rsidR="00A605A4" w:rsidRPr="008016C9">
        <w:rPr>
          <w:sz w:val="22"/>
          <w:szCs w:val="22"/>
        </w:rPr>
        <w:t>Нас</w:t>
      </w:r>
      <w:r w:rsidR="00B227DB">
        <w:rPr>
          <w:sz w:val="22"/>
          <w:szCs w:val="22"/>
        </w:rPr>
        <w:t xml:space="preserve">тоящий договор вступает в </w:t>
      </w:r>
      <w:r w:rsidR="00B227DB" w:rsidRPr="006A32CA">
        <w:rPr>
          <w:sz w:val="22"/>
          <w:szCs w:val="22"/>
        </w:rPr>
        <w:t>силу с момента его подписания сторонами</w:t>
      </w:r>
      <w:r w:rsidR="00892B03">
        <w:rPr>
          <w:sz w:val="22"/>
          <w:szCs w:val="22"/>
        </w:rPr>
        <w:t xml:space="preserve"> </w:t>
      </w:r>
      <w:r w:rsidR="00067C9D" w:rsidRPr="00067C9D">
        <w:rPr>
          <w:sz w:val="22"/>
          <w:szCs w:val="22"/>
        </w:rPr>
        <w:t xml:space="preserve">14 </w:t>
      </w:r>
      <w:r w:rsidRPr="00067C9D">
        <w:rPr>
          <w:sz w:val="22"/>
          <w:szCs w:val="22"/>
        </w:rPr>
        <w:t>февраля 2018 года</w:t>
      </w:r>
      <w:r w:rsidR="00882B3F" w:rsidRPr="00067C9D">
        <w:rPr>
          <w:sz w:val="22"/>
          <w:szCs w:val="22"/>
        </w:rPr>
        <w:t>.</w:t>
      </w:r>
    </w:p>
    <w:p w:rsidR="00A605A4" w:rsidRPr="008016C9" w:rsidRDefault="007922F2" w:rsidP="00A605A4">
      <w:pPr>
        <w:pStyle w:val="31"/>
        <w:ind w:left="360" w:hanging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1.1</w:t>
      </w:r>
      <w:r w:rsidR="001727AD">
        <w:rPr>
          <w:b/>
          <w:sz w:val="22"/>
          <w:szCs w:val="22"/>
        </w:rPr>
        <w:t>6</w:t>
      </w:r>
      <w:r w:rsidR="00A605A4" w:rsidRPr="008016C9">
        <w:rPr>
          <w:b/>
          <w:sz w:val="22"/>
          <w:szCs w:val="22"/>
        </w:rPr>
        <w:t>.</w:t>
      </w:r>
      <w:r w:rsidR="001727AD">
        <w:rPr>
          <w:b/>
          <w:sz w:val="22"/>
          <w:szCs w:val="22"/>
        </w:rPr>
        <w:t xml:space="preserve"> </w:t>
      </w:r>
      <w:r w:rsidR="00A605A4" w:rsidRPr="008016C9">
        <w:rPr>
          <w:sz w:val="22"/>
          <w:szCs w:val="22"/>
        </w:rPr>
        <w:t xml:space="preserve">Стороны определяют следующие формы управления </w:t>
      </w:r>
      <w:r w:rsidR="001727AD">
        <w:rPr>
          <w:rFonts w:eastAsia="TimesNewRomanPSMT"/>
          <w:sz w:val="24"/>
          <w:szCs w:val="24"/>
        </w:rPr>
        <w:t>МБОУ СОШ № 19</w:t>
      </w:r>
      <w:r w:rsidR="00A605A4" w:rsidRPr="008016C9">
        <w:rPr>
          <w:sz w:val="22"/>
          <w:szCs w:val="22"/>
        </w:rPr>
        <w:t xml:space="preserve"> непосредственно работниками и через профком:</w:t>
      </w:r>
    </w:p>
    <w:p w:rsidR="001727AD" w:rsidRPr="001727AD" w:rsidRDefault="001727AD" w:rsidP="001727AD">
      <w:pPr>
        <w:autoSpaceDE w:val="0"/>
        <w:autoSpaceDN w:val="0"/>
        <w:adjustRightInd w:val="0"/>
        <w:ind w:left="993" w:hanging="284"/>
        <w:contextualSpacing/>
        <w:jc w:val="both"/>
        <w:rPr>
          <w:sz w:val="22"/>
          <w:szCs w:val="22"/>
        </w:rPr>
      </w:pPr>
      <w:r w:rsidRPr="00491ACF">
        <w:rPr>
          <w:rFonts w:eastAsia="TimesNewRomanPSMT"/>
        </w:rPr>
        <w:t xml:space="preserve">- </w:t>
      </w:r>
      <w:r w:rsidRPr="001727AD">
        <w:rPr>
          <w:rFonts w:eastAsia="TimesNewRomanPSMT"/>
          <w:sz w:val="22"/>
          <w:szCs w:val="22"/>
        </w:rPr>
        <w:t xml:space="preserve">с учетом мнения </w:t>
      </w:r>
      <w:r w:rsidRPr="001727AD">
        <w:rPr>
          <w:sz w:val="22"/>
          <w:szCs w:val="22"/>
        </w:rPr>
        <w:t>представительного органа работников в случаях, предусмотренных ТК РФ, настоящим коллективным договором, соглашениями;</w:t>
      </w:r>
    </w:p>
    <w:p w:rsidR="001727AD" w:rsidRPr="001727AD" w:rsidRDefault="001727AD" w:rsidP="001727AD">
      <w:pPr>
        <w:tabs>
          <w:tab w:val="left" w:pos="0"/>
          <w:tab w:val="left" w:pos="930"/>
          <w:tab w:val="left" w:pos="1290"/>
        </w:tabs>
        <w:autoSpaceDE w:val="0"/>
        <w:ind w:left="993" w:hanging="284"/>
        <w:contextualSpacing/>
        <w:jc w:val="both"/>
        <w:rPr>
          <w:rFonts w:eastAsia="TimesNewRomanPSMT"/>
          <w:sz w:val="22"/>
          <w:szCs w:val="22"/>
        </w:rPr>
      </w:pPr>
      <w:r w:rsidRPr="001727AD">
        <w:rPr>
          <w:rFonts w:eastAsia="TimesNewRomanPSMT"/>
          <w:sz w:val="22"/>
          <w:szCs w:val="22"/>
        </w:rPr>
        <w:t xml:space="preserve">- проведение </w:t>
      </w:r>
      <w:r w:rsidRPr="001727AD">
        <w:rPr>
          <w:sz w:val="22"/>
          <w:szCs w:val="22"/>
        </w:rPr>
        <w:t>представительным органом работников</w:t>
      </w:r>
      <w:r w:rsidRPr="001727AD">
        <w:rPr>
          <w:rFonts w:eastAsia="TimesNewRomanPSMT"/>
          <w:sz w:val="22"/>
          <w:szCs w:val="22"/>
        </w:rPr>
        <w:t xml:space="preserve"> консультаций с работодателем по вопросам принятия локальных нормативных актов;</w:t>
      </w:r>
    </w:p>
    <w:p w:rsidR="001727AD" w:rsidRPr="001727AD" w:rsidRDefault="001727AD" w:rsidP="001727AD">
      <w:pPr>
        <w:tabs>
          <w:tab w:val="left" w:pos="0"/>
          <w:tab w:val="left" w:pos="930"/>
          <w:tab w:val="left" w:pos="1290"/>
        </w:tabs>
        <w:autoSpaceDE w:val="0"/>
        <w:ind w:left="993" w:hanging="284"/>
        <w:contextualSpacing/>
        <w:jc w:val="both"/>
        <w:rPr>
          <w:rFonts w:eastAsia="TimesNewRomanPSMT"/>
          <w:sz w:val="22"/>
          <w:szCs w:val="22"/>
        </w:rPr>
      </w:pPr>
      <w:r w:rsidRPr="001727AD">
        <w:rPr>
          <w:rFonts w:eastAsia="TimesNewRomanPSMT"/>
          <w:sz w:val="22"/>
          <w:szCs w:val="22"/>
        </w:rPr>
        <w:t>- получение от работодателя информации по вопросам, непосредственно затрагивающим интересы работников;</w:t>
      </w:r>
    </w:p>
    <w:p w:rsidR="001727AD" w:rsidRPr="001727AD" w:rsidRDefault="001727AD" w:rsidP="001727AD">
      <w:pPr>
        <w:tabs>
          <w:tab w:val="left" w:pos="0"/>
          <w:tab w:val="left" w:pos="930"/>
          <w:tab w:val="left" w:pos="1290"/>
        </w:tabs>
        <w:autoSpaceDE w:val="0"/>
        <w:ind w:left="993" w:hanging="284"/>
        <w:contextualSpacing/>
        <w:jc w:val="both"/>
        <w:rPr>
          <w:rFonts w:eastAsia="TimesNewRomanPSMT"/>
          <w:sz w:val="22"/>
          <w:szCs w:val="22"/>
        </w:rPr>
      </w:pPr>
      <w:r w:rsidRPr="001727AD">
        <w:rPr>
          <w:rFonts w:eastAsia="TimesNewRomanPSMT"/>
          <w:sz w:val="22"/>
          <w:szCs w:val="22"/>
        </w:rPr>
        <w:t>- обсуждение с работодателем вопросов о работе МБОУ СОШ № 1</w:t>
      </w:r>
      <w:r>
        <w:rPr>
          <w:rFonts w:eastAsia="TimesNewRomanPSMT"/>
          <w:sz w:val="22"/>
          <w:szCs w:val="22"/>
        </w:rPr>
        <w:t>9</w:t>
      </w:r>
      <w:r w:rsidRPr="001727AD">
        <w:rPr>
          <w:rFonts w:eastAsia="TimesNewRomanPSMT"/>
          <w:sz w:val="22"/>
          <w:szCs w:val="22"/>
        </w:rPr>
        <w:t>, внесении предложений по ее совершенствованию;</w:t>
      </w:r>
    </w:p>
    <w:p w:rsidR="001727AD" w:rsidRDefault="001727AD" w:rsidP="001727AD">
      <w:pPr>
        <w:tabs>
          <w:tab w:val="left" w:pos="0"/>
          <w:tab w:val="left" w:pos="930"/>
          <w:tab w:val="left" w:pos="1290"/>
        </w:tabs>
        <w:autoSpaceDE w:val="0"/>
        <w:spacing w:after="240"/>
        <w:ind w:left="993" w:hanging="284"/>
        <w:contextualSpacing/>
        <w:jc w:val="both"/>
        <w:rPr>
          <w:rFonts w:eastAsia="TimesNewRomanPSMT"/>
          <w:sz w:val="22"/>
          <w:szCs w:val="22"/>
        </w:rPr>
      </w:pPr>
      <w:r w:rsidRPr="001727AD">
        <w:rPr>
          <w:rFonts w:eastAsia="TimesNewRomanPSMT"/>
          <w:sz w:val="22"/>
          <w:szCs w:val="22"/>
        </w:rPr>
        <w:t>- участие в разработке и принятии коллективного договора.</w:t>
      </w:r>
    </w:p>
    <w:p w:rsidR="001727AD" w:rsidRDefault="001727AD" w:rsidP="001727AD">
      <w:pPr>
        <w:tabs>
          <w:tab w:val="left" w:pos="0"/>
          <w:tab w:val="left" w:pos="930"/>
          <w:tab w:val="left" w:pos="1290"/>
        </w:tabs>
        <w:autoSpaceDE w:val="0"/>
        <w:spacing w:after="240"/>
        <w:contextualSpacing/>
        <w:jc w:val="both"/>
        <w:rPr>
          <w:rFonts w:eastAsia="TimesNewRomanPSMT"/>
          <w:sz w:val="22"/>
          <w:szCs w:val="22"/>
        </w:rPr>
      </w:pPr>
    </w:p>
    <w:p w:rsidR="008652FD" w:rsidRPr="001727AD" w:rsidRDefault="008652FD" w:rsidP="001727AD">
      <w:pPr>
        <w:tabs>
          <w:tab w:val="left" w:pos="0"/>
          <w:tab w:val="left" w:pos="930"/>
          <w:tab w:val="left" w:pos="1290"/>
        </w:tabs>
        <w:autoSpaceDE w:val="0"/>
        <w:spacing w:after="240"/>
        <w:contextualSpacing/>
        <w:jc w:val="both"/>
        <w:rPr>
          <w:rFonts w:eastAsia="TimesNewRomanPSMT"/>
          <w:sz w:val="22"/>
          <w:szCs w:val="22"/>
        </w:rPr>
      </w:pPr>
    </w:p>
    <w:p w:rsidR="001B0456" w:rsidRPr="00EC6990" w:rsidRDefault="001B0456" w:rsidP="001B0456">
      <w:pPr>
        <w:jc w:val="center"/>
        <w:rPr>
          <w:b/>
          <w:sz w:val="28"/>
          <w:szCs w:val="28"/>
        </w:rPr>
      </w:pPr>
      <w:r w:rsidRPr="00700427">
        <w:rPr>
          <w:b/>
          <w:bCs/>
          <w:caps/>
          <w:sz w:val="28"/>
          <w:szCs w:val="28"/>
          <w:lang w:val="en-US"/>
        </w:rPr>
        <w:t>II</w:t>
      </w:r>
      <w:r w:rsidRPr="00700427">
        <w:rPr>
          <w:b/>
          <w:bCs/>
          <w:caps/>
          <w:sz w:val="28"/>
          <w:szCs w:val="28"/>
        </w:rPr>
        <w:t xml:space="preserve">. </w:t>
      </w:r>
      <w:r w:rsidRPr="00700427">
        <w:rPr>
          <w:b/>
          <w:sz w:val="28"/>
          <w:szCs w:val="28"/>
        </w:rPr>
        <w:t>Гарантии при заключении, изменении и расторжении трудового договора</w:t>
      </w:r>
      <w:r>
        <w:tab/>
      </w:r>
    </w:p>
    <w:p w:rsidR="00A605A4" w:rsidRPr="001727AD" w:rsidRDefault="00A605A4" w:rsidP="00A605A4">
      <w:pPr>
        <w:pStyle w:val="31"/>
        <w:suppressAutoHyphens/>
        <w:autoSpaceDE w:val="0"/>
        <w:autoSpaceDN w:val="0"/>
        <w:adjustRightInd w:val="0"/>
        <w:spacing w:after="0"/>
        <w:ind w:left="0"/>
        <w:jc w:val="both"/>
        <w:rPr>
          <w:sz w:val="22"/>
          <w:szCs w:val="22"/>
        </w:rPr>
      </w:pPr>
    </w:p>
    <w:p w:rsidR="001B0456" w:rsidRPr="001B0456" w:rsidRDefault="00A605A4" w:rsidP="001B0456">
      <w:pPr>
        <w:pStyle w:val="33"/>
        <w:spacing w:after="0"/>
        <w:contextualSpacing/>
        <w:jc w:val="both"/>
        <w:rPr>
          <w:sz w:val="22"/>
          <w:szCs w:val="22"/>
        </w:rPr>
      </w:pPr>
      <w:r w:rsidRPr="001B0456">
        <w:rPr>
          <w:b/>
          <w:sz w:val="22"/>
          <w:szCs w:val="22"/>
        </w:rPr>
        <w:t>2.1.</w:t>
      </w:r>
      <w:r w:rsidR="001B0456" w:rsidRPr="001B0456">
        <w:rPr>
          <w:sz w:val="22"/>
          <w:szCs w:val="22"/>
        </w:rPr>
        <w:t xml:space="preserve"> Стороны договорились, что:</w:t>
      </w:r>
    </w:p>
    <w:p w:rsidR="001B0456" w:rsidRDefault="001B0456" w:rsidP="001B0456">
      <w:pPr>
        <w:pStyle w:val="33"/>
        <w:ind w:left="426" w:hanging="426"/>
        <w:contextualSpacing/>
        <w:jc w:val="both"/>
        <w:rPr>
          <w:sz w:val="22"/>
          <w:szCs w:val="22"/>
        </w:rPr>
      </w:pPr>
      <w:r w:rsidRPr="001B0456">
        <w:rPr>
          <w:b/>
          <w:sz w:val="22"/>
          <w:szCs w:val="22"/>
        </w:rPr>
        <w:t>2.1.1.</w:t>
      </w:r>
      <w:r>
        <w:rPr>
          <w:sz w:val="22"/>
          <w:szCs w:val="22"/>
        </w:rPr>
        <w:t xml:space="preserve"> </w:t>
      </w:r>
      <w:r w:rsidRPr="001B0456">
        <w:rPr>
          <w:sz w:val="22"/>
          <w:szCs w:val="22"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1B0456" w:rsidRPr="001B0456" w:rsidRDefault="001B0456" w:rsidP="001B0456">
      <w:pPr>
        <w:pStyle w:val="33"/>
        <w:ind w:left="426" w:hanging="426"/>
        <w:contextualSpacing/>
        <w:jc w:val="both"/>
        <w:rPr>
          <w:sz w:val="22"/>
          <w:szCs w:val="22"/>
        </w:rPr>
      </w:pPr>
    </w:p>
    <w:p w:rsidR="001B0456" w:rsidRPr="001B0456" w:rsidRDefault="001B0456" w:rsidP="001B0456">
      <w:pPr>
        <w:pStyle w:val="33"/>
        <w:contextualSpacing/>
        <w:jc w:val="both"/>
        <w:rPr>
          <w:sz w:val="22"/>
          <w:szCs w:val="22"/>
        </w:rPr>
      </w:pPr>
      <w:r w:rsidRPr="001B0456">
        <w:rPr>
          <w:b/>
          <w:sz w:val="22"/>
          <w:szCs w:val="22"/>
        </w:rPr>
        <w:t>2.2.</w:t>
      </w:r>
      <w:r>
        <w:rPr>
          <w:sz w:val="22"/>
          <w:szCs w:val="22"/>
        </w:rPr>
        <w:t xml:space="preserve"> </w:t>
      </w:r>
      <w:r w:rsidRPr="001B0456">
        <w:rPr>
          <w:sz w:val="22"/>
          <w:szCs w:val="22"/>
        </w:rPr>
        <w:t>Работодатель обязуется:</w:t>
      </w:r>
    </w:p>
    <w:p w:rsidR="001B0456" w:rsidRDefault="001B0456" w:rsidP="001B0456">
      <w:pPr>
        <w:pStyle w:val="33"/>
        <w:ind w:left="567" w:hanging="567"/>
        <w:contextualSpacing/>
        <w:jc w:val="both"/>
        <w:rPr>
          <w:sz w:val="22"/>
          <w:szCs w:val="22"/>
        </w:rPr>
      </w:pPr>
      <w:r w:rsidRPr="001B0456">
        <w:rPr>
          <w:b/>
          <w:sz w:val="22"/>
          <w:szCs w:val="22"/>
        </w:rPr>
        <w:t>2.2.1.</w:t>
      </w:r>
      <w:r w:rsidRPr="001B0456">
        <w:rPr>
          <w:sz w:val="22"/>
          <w:szCs w:val="22"/>
        </w:rPr>
        <w:tab/>
        <w:t>Заключать трудовой договор с работником в письменной форме в двух экземплярах, каждый из которых подписывается работодателем и работником, один экземпляр под роспись передать работнику в день заключения. Срочный договор может заключаться по инициативе работодателя либо работника только в случаях, предусмотренных ст. 59 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1B0456" w:rsidRDefault="001B0456" w:rsidP="00195498">
      <w:pPr>
        <w:pStyle w:val="21"/>
        <w:spacing w:line="240" w:lineRule="auto"/>
        <w:ind w:left="567" w:hanging="567"/>
        <w:jc w:val="both"/>
        <w:rPr>
          <w:sz w:val="22"/>
          <w:szCs w:val="22"/>
        </w:rPr>
      </w:pPr>
      <w:r w:rsidRPr="001B0456">
        <w:rPr>
          <w:b/>
          <w:sz w:val="22"/>
          <w:szCs w:val="22"/>
        </w:rPr>
        <w:t>2.2.2.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 w:rsidRPr="008016C9">
        <w:rPr>
          <w:sz w:val="22"/>
          <w:szCs w:val="22"/>
        </w:rPr>
        <w:t>формлят</w:t>
      </w:r>
      <w:r>
        <w:rPr>
          <w:sz w:val="22"/>
          <w:szCs w:val="22"/>
        </w:rPr>
        <w:t>ь п</w:t>
      </w:r>
      <w:r w:rsidRPr="008016C9">
        <w:rPr>
          <w:sz w:val="22"/>
          <w:szCs w:val="22"/>
        </w:rPr>
        <w:t xml:space="preserve">рием на работу приказом (распоряжением) работодателя, изданным на основании заключенного трудового договора. Содержание приказа (распоряжения) работодателя должно соответствовать условиям заключенного трудового договора. Приказ (распоряжение) работодателя о приеме на работу объявляется работнику под расписку в трехдневный срок со дня подписания трудового договора. По требованию работника работодатель обязан выдать </w:t>
      </w:r>
      <w:r>
        <w:rPr>
          <w:sz w:val="22"/>
          <w:szCs w:val="22"/>
        </w:rPr>
        <w:t>ему</w:t>
      </w:r>
      <w:r w:rsidRPr="008016C9">
        <w:rPr>
          <w:sz w:val="22"/>
          <w:szCs w:val="22"/>
        </w:rPr>
        <w:t xml:space="preserve"> надлежаще заверенную копию указанного приказа (распоряжения). При приеме на работу работодатель обязан ознакомить работника с </w:t>
      </w:r>
      <w:r w:rsidRPr="008016C9">
        <w:rPr>
          <w:sz w:val="22"/>
          <w:szCs w:val="22"/>
        </w:rPr>
        <w:lastRenderedPageBreak/>
        <w:t>действующими в организации правилами внутреннего трудового распорядка, иными локальными нормативными актами, имеющими отношение к трудовой функции работника, коллективным договором.</w:t>
      </w:r>
    </w:p>
    <w:p w:rsidR="00A605A4" w:rsidRPr="008016C9" w:rsidRDefault="00A605A4" w:rsidP="00A605A4">
      <w:pPr>
        <w:pStyle w:val="21"/>
        <w:spacing w:line="240" w:lineRule="auto"/>
        <w:ind w:hanging="283"/>
        <w:jc w:val="both"/>
        <w:rPr>
          <w:sz w:val="22"/>
          <w:szCs w:val="22"/>
        </w:rPr>
      </w:pPr>
      <w:r w:rsidRPr="008016C9">
        <w:rPr>
          <w:b/>
          <w:sz w:val="22"/>
          <w:szCs w:val="22"/>
        </w:rPr>
        <w:t>2.3.</w:t>
      </w:r>
      <w:r w:rsidRPr="008016C9">
        <w:rPr>
          <w:sz w:val="22"/>
          <w:szCs w:val="22"/>
        </w:rPr>
        <w:t>Трудовой договор с работником, как правило, заключается на неопределенный срок.</w:t>
      </w:r>
    </w:p>
    <w:p w:rsidR="00A605A4" w:rsidRPr="006A32CA" w:rsidRDefault="00892B03" w:rsidP="00A605A4">
      <w:pPr>
        <w:pStyle w:val="21"/>
        <w:spacing w:line="240" w:lineRule="auto"/>
        <w:ind w:left="360" w:hanging="7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A605A4" w:rsidRPr="008016C9">
        <w:rPr>
          <w:sz w:val="22"/>
          <w:szCs w:val="22"/>
        </w:rPr>
        <w:t>Срочный трудовой договор может заключаться по инициативе работодателя либо работника только в случаях, предусмотренных ст</w:t>
      </w:r>
      <w:r w:rsidR="00A605A4">
        <w:rPr>
          <w:sz w:val="22"/>
          <w:szCs w:val="22"/>
        </w:rPr>
        <w:t>атьей</w:t>
      </w:r>
      <w:r w:rsidR="00A605A4" w:rsidRPr="008016C9">
        <w:rPr>
          <w:sz w:val="22"/>
          <w:szCs w:val="22"/>
        </w:rPr>
        <w:t xml:space="preserve"> 59 Т</w:t>
      </w:r>
      <w:r w:rsidR="003C5604">
        <w:rPr>
          <w:sz w:val="22"/>
          <w:szCs w:val="22"/>
        </w:rPr>
        <w:t xml:space="preserve">К </w:t>
      </w:r>
      <w:r w:rsidR="00A605A4" w:rsidRPr="008016C9">
        <w:rPr>
          <w:sz w:val="22"/>
          <w:szCs w:val="22"/>
        </w:rPr>
        <w:t>РФ либо иными федеральными законами</w:t>
      </w:r>
      <w:r w:rsidR="00985879" w:rsidRPr="006A32CA">
        <w:rPr>
          <w:sz w:val="22"/>
          <w:szCs w:val="22"/>
        </w:rPr>
        <w:t>, если трудовые отношения не могут быть установлены на определенный срок с учетом характера предстоящей работы или условий ее выполнения</w:t>
      </w:r>
      <w:r w:rsidR="00A605A4" w:rsidRPr="006A32CA">
        <w:rPr>
          <w:sz w:val="22"/>
          <w:szCs w:val="22"/>
        </w:rPr>
        <w:t>.</w:t>
      </w:r>
    </w:p>
    <w:p w:rsidR="00A605A4" w:rsidRPr="008016C9" w:rsidRDefault="00A605A4" w:rsidP="00A605A4">
      <w:pPr>
        <w:pStyle w:val="21"/>
        <w:spacing w:line="240" w:lineRule="auto"/>
        <w:ind w:left="360" w:hanging="360"/>
        <w:jc w:val="both"/>
        <w:rPr>
          <w:sz w:val="22"/>
          <w:szCs w:val="22"/>
        </w:rPr>
      </w:pPr>
      <w:r w:rsidRPr="008016C9">
        <w:rPr>
          <w:b/>
          <w:sz w:val="22"/>
          <w:szCs w:val="22"/>
        </w:rPr>
        <w:t>2.4.</w:t>
      </w:r>
      <w:r w:rsidR="00195498">
        <w:rPr>
          <w:b/>
          <w:sz w:val="22"/>
          <w:szCs w:val="22"/>
        </w:rPr>
        <w:t xml:space="preserve"> </w:t>
      </w:r>
      <w:r w:rsidRPr="008016C9">
        <w:rPr>
          <w:sz w:val="22"/>
          <w:szCs w:val="22"/>
        </w:rPr>
        <w:t xml:space="preserve">В трудовом договоре оговариваются </w:t>
      </w:r>
      <w:r w:rsidR="00195498" w:rsidRPr="00195498">
        <w:rPr>
          <w:rFonts w:eastAsia="TimesNewRomanPSMT"/>
          <w:sz w:val="22"/>
          <w:szCs w:val="22"/>
        </w:rPr>
        <w:t>обязательные для включения условия трудового договора, предусмотренные ст. 57 ТК РФ</w:t>
      </w:r>
      <w:r w:rsidR="00195498" w:rsidRPr="0015458F">
        <w:rPr>
          <w:rFonts w:eastAsia="TimesNewRomanPSMT"/>
        </w:rPr>
        <w:t xml:space="preserve">, </w:t>
      </w:r>
      <w:r w:rsidRPr="008016C9">
        <w:rPr>
          <w:sz w:val="22"/>
          <w:szCs w:val="22"/>
        </w:rPr>
        <w:t>в том числе объем учебной нагрузки, режим и продолжительность рабочего времени, льготы и компенсации и др.</w:t>
      </w:r>
    </w:p>
    <w:p w:rsidR="00A605A4" w:rsidRPr="008016C9" w:rsidRDefault="00A605A4" w:rsidP="00A605A4">
      <w:pPr>
        <w:pStyle w:val="21"/>
        <w:spacing w:line="240" w:lineRule="auto"/>
        <w:ind w:left="360" w:firstLine="360"/>
        <w:jc w:val="both"/>
        <w:rPr>
          <w:sz w:val="22"/>
          <w:szCs w:val="22"/>
        </w:rPr>
      </w:pPr>
      <w:r w:rsidRPr="008016C9">
        <w:rPr>
          <w:sz w:val="22"/>
          <w:szCs w:val="22"/>
        </w:rPr>
        <w:t>Условия трудового договора могут быть изменены только по соглашению сторон и в письменной форме (ст</w:t>
      </w:r>
      <w:r>
        <w:rPr>
          <w:sz w:val="22"/>
          <w:szCs w:val="22"/>
        </w:rPr>
        <w:t>атья 72</w:t>
      </w:r>
      <w:r w:rsidR="003C5604" w:rsidRPr="003C5604">
        <w:rPr>
          <w:rFonts w:eastAsia="TimesNewRomanPSMT"/>
          <w:sz w:val="22"/>
          <w:szCs w:val="22"/>
        </w:rPr>
        <w:t xml:space="preserve"> </w:t>
      </w:r>
      <w:r w:rsidR="003C5604" w:rsidRPr="00195498">
        <w:rPr>
          <w:rFonts w:eastAsia="TimesNewRomanPSMT"/>
          <w:sz w:val="22"/>
          <w:szCs w:val="22"/>
        </w:rPr>
        <w:t>ТК РФ</w:t>
      </w:r>
      <w:r w:rsidRPr="008016C9">
        <w:rPr>
          <w:sz w:val="22"/>
          <w:szCs w:val="22"/>
        </w:rPr>
        <w:t>).</w:t>
      </w:r>
    </w:p>
    <w:p w:rsidR="00A605A4" w:rsidRDefault="00A605A4" w:rsidP="00A605A4">
      <w:pPr>
        <w:suppressAutoHyphens/>
        <w:autoSpaceDE w:val="0"/>
        <w:autoSpaceDN w:val="0"/>
        <w:adjustRightInd w:val="0"/>
        <w:ind w:left="360" w:hanging="360"/>
        <w:jc w:val="both"/>
        <w:rPr>
          <w:sz w:val="22"/>
          <w:szCs w:val="22"/>
        </w:rPr>
      </w:pPr>
      <w:r w:rsidRPr="008016C9">
        <w:rPr>
          <w:b/>
          <w:sz w:val="22"/>
          <w:szCs w:val="22"/>
        </w:rPr>
        <w:t>2.5.</w:t>
      </w:r>
      <w:r w:rsidR="00195498">
        <w:rPr>
          <w:b/>
          <w:sz w:val="22"/>
          <w:szCs w:val="22"/>
        </w:rPr>
        <w:t xml:space="preserve"> </w:t>
      </w:r>
      <w:r w:rsidRPr="008016C9">
        <w:rPr>
          <w:sz w:val="22"/>
          <w:szCs w:val="22"/>
        </w:rPr>
        <w:t xml:space="preserve">Объем учебной нагрузки (педагогической работы) педагогическим работникам </w:t>
      </w:r>
      <w:r w:rsidR="00E50B10">
        <w:rPr>
          <w:sz w:val="22"/>
          <w:szCs w:val="22"/>
        </w:rPr>
        <w:t>определя</w:t>
      </w:r>
      <w:r w:rsidRPr="006A32CA">
        <w:rPr>
          <w:sz w:val="22"/>
          <w:szCs w:val="22"/>
        </w:rPr>
        <w:t>ется</w:t>
      </w:r>
      <w:r w:rsidRPr="008016C9">
        <w:rPr>
          <w:sz w:val="22"/>
          <w:szCs w:val="22"/>
        </w:rPr>
        <w:t xml:space="preserve"> </w:t>
      </w:r>
      <w:r w:rsidR="00E50B10" w:rsidRPr="00E50B10">
        <w:rPr>
          <w:sz w:val="22"/>
          <w:szCs w:val="22"/>
        </w:rPr>
        <w:t>ежегодно на начало учебного года</w:t>
      </w:r>
      <w:r w:rsidR="00E50B10" w:rsidRPr="00E50B10">
        <w:rPr>
          <w:rFonts w:eastAsia="TimesNewRomanPSMT"/>
          <w:sz w:val="22"/>
          <w:szCs w:val="22"/>
        </w:rPr>
        <w:t xml:space="preserve"> и устанавливается работодателем</w:t>
      </w:r>
      <w:r w:rsidR="00E50B10" w:rsidRPr="00E50B10">
        <w:rPr>
          <w:sz w:val="22"/>
          <w:szCs w:val="22"/>
        </w:rPr>
        <w:t xml:space="preserve"> локальны</w:t>
      </w:r>
      <w:r w:rsidR="00E50B10">
        <w:rPr>
          <w:sz w:val="22"/>
          <w:szCs w:val="22"/>
        </w:rPr>
        <w:t xml:space="preserve">м нормативным актом МБОУ СОШ № </w:t>
      </w:r>
      <w:r w:rsidR="00E50B10" w:rsidRPr="00E50B10">
        <w:rPr>
          <w:sz w:val="22"/>
          <w:szCs w:val="22"/>
        </w:rPr>
        <w:t>1</w:t>
      </w:r>
      <w:r w:rsidR="00E50B10">
        <w:rPr>
          <w:sz w:val="22"/>
          <w:szCs w:val="22"/>
        </w:rPr>
        <w:t xml:space="preserve">9 </w:t>
      </w:r>
      <w:r w:rsidR="00E50B10" w:rsidRPr="00E50B10">
        <w:rPr>
          <w:rFonts w:eastAsia="TimesNewRomanPSMT"/>
          <w:sz w:val="22"/>
          <w:szCs w:val="22"/>
        </w:rPr>
        <w:t>с учетом мотивированного мнения профкома</w:t>
      </w:r>
      <w:r w:rsidR="00F35867">
        <w:rPr>
          <w:rFonts w:eastAsia="TimesNewRomanPSMT"/>
          <w:sz w:val="22"/>
          <w:szCs w:val="22"/>
        </w:rPr>
        <w:t xml:space="preserve">, </w:t>
      </w:r>
      <w:r w:rsidR="00E50B10" w:rsidRPr="009A3843">
        <w:rPr>
          <w:rFonts w:eastAsia="TimesNewRomanPSMT"/>
        </w:rPr>
        <w:t xml:space="preserve"> </w:t>
      </w:r>
      <w:r w:rsidRPr="008016C9">
        <w:rPr>
          <w:sz w:val="22"/>
          <w:szCs w:val="22"/>
        </w:rPr>
        <w:t>исходя из количества часов по учебному плану, програм</w:t>
      </w:r>
      <w:r w:rsidRPr="008016C9">
        <w:rPr>
          <w:sz w:val="22"/>
          <w:szCs w:val="22"/>
        </w:rPr>
        <w:softHyphen/>
        <w:t xml:space="preserve">мам, </w:t>
      </w:r>
      <w:r w:rsidR="00E50B10" w:rsidRPr="00E50B10">
        <w:rPr>
          <w:rFonts w:eastAsia="TimesNewRomanPSMT"/>
          <w:sz w:val="22"/>
          <w:szCs w:val="22"/>
        </w:rPr>
        <w:t xml:space="preserve">текущему </w:t>
      </w:r>
      <w:r w:rsidR="00E50B10" w:rsidRPr="00E50B10">
        <w:rPr>
          <w:sz w:val="22"/>
          <w:szCs w:val="22"/>
        </w:rPr>
        <w:t>контролю успеваемости, промежуточной и итоговой аттестации обучающихся</w:t>
      </w:r>
      <w:r w:rsidR="00E50B10">
        <w:rPr>
          <w:sz w:val="22"/>
          <w:szCs w:val="22"/>
        </w:rPr>
        <w:t>,</w:t>
      </w:r>
      <w:r w:rsidR="00E50B10" w:rsidRPr="008016C9">
        <w:rPr>
          <w:sz w:val="22"/>
          <w:szCs w:val="22"/>
        </w:rPr>
        <w:t xml:space="preserve"> </w:t>
      </w:r>
      <w:r w:rsidRPr="008016C9">
        <w:rPr>
          <w:sz w:val="22"/>
          <w:szCs w:val="22"/>
        </w:rPr>
        <w:t>обеспеченности кадрами, других конкретных условий</w:t>
      </w:r>
      <w:r w:rsidR="00E50B10">
        <w:rPr>
          <w:sz w:val="22"/>
          <w:szCs w:val="22"/>
        </w:rPr>
        <w:t xml:space="preserve"> МБОУ СОШ № 19</w:t>
      </w:r>
      <w:r w:rsidRPr="008016C9">
        <w:rPr>
          <w:sz w:val="22"/>
          <w:szCs w:val="22"/>
        </w:rPr>
        <w:t>.</w:t>
      </w:r>
    </w:p>
    <w:p w:rsidR="00A605A4" w:rsidRDefault="00A605A4" w:rsidP="00E50B10">
      <w:pPr>
        <w:suppressAutoHyphens/>
        <w:autoSpaceDE w:val="0"/>
        <w:autoSpaceDN w:val="0"/>
        <w:adjustRightInd w:val="0"/>
        <w:spacing w:after="240"/>
        <w:ind w:left="360" w:firstLine="360"/>
        <w:jc w:val="both"/>
        <w:rPr>
          <w:sz w:val="22"/>
          <w:szCs w:val="22"/>
        </w:rPr>
      </w:pPr>
      <w:r w:rsidRPr="008016C9">
        <w:rPr>
          <w:sz w:val="22"/>
          <w:szCs w:val="22"/>
        </w:rPr>
        <w:t>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</w:t>
      </w:r>
    </w:p>
    <w:p w:rsidR="002D5F76" w:rsidRDefault="002D5F76" w:rsidP="00F35867">
      <w:pPr>
        <w:autoSpaceDE w:val="0"/>
        <w:autoSpaceDN w:val="0"/>
        <w:adjustRightInd w:val="0"/>
        <w:spacing w:after="240"/>
        <w:ind w:left="426" w:hanging="426"/>
        <w:contextualSpacing/>
        <w:jc w:val="both"/>
        <w:rPr>
          <w:sz w:val="22"/>
          <w:szCs w:val="22"/>
        </w:rPr>
      </w:pPr>
      <w:r w:rsidRPr="002D5F76">
        <w:rPr>
          <w:b/>
          <w:sz w:val="22"/>
          <w:szCs w:val="22"/>
        </w:rPr>
        <w:t>2.6.</w:t>
      </w:r>
      <w:r w:rsidRPr="002D5F76">
        <w:rPr>
          <w:sz w:val="22"/>
          <w:szCs w:val="22"/>
        </w:rPr>
        <w:t xml:space="preserve"> Объем учебной нагрузки педагогических работников МБОУ СОШ № 1</w:t>
      </w:r>
      <w:r>
        <w:rPr>
          <w:sz w:val="22"/>
          <w:szCs w:val="22"/>
        </w:rPr>
        <w:t>9</w:t>
      </w:r>
      <w:r w:rsidRPr="002D5F76">
        <w:rPr>
          <w:sz w:val="22"/>
          <w:szCs w:val="22"/>
        </w:rPr>
        <w:t xml:space="preserve">, установленный на начало учебного года, не может быть изменен в текущем учебном году по инициативе работодателя за исключением изменения объема учебной нагрузки педагогических работников, указанных в </w:t>
      </w:r>
      <w:hyperlink r:id="rId9" w:history="1">
        <w:r w:rsidRPr="002D5F76">
          <w:rPr>
            <w:sz w:val="22"/>
            <w:szCs w:val="22"/>
          </w:rPr>
          <w:t>подпункте 2.8.1</w:t>
        </w:r>
      </w:hyperlink>
      <w:r w:rsidRPr="002D5F76">
        <w:rPr>
          <w:sz w:val="22"/>
          <w:szCs w:val="22"/>
        </w:rPr>
        <w:t xml:space="preserve"> приложения № 1 к приказу Министерства образования и науки Российской Федерации от 22.12.2014 № 1601 «О продолжительности рабочего времени (нормах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 - приказ Минобрнауки Р</w:t>
      </w:r>
      <w:r w:rsidR="003C5604">
        <w:rPr>
          <w:sz w:val="22"/>
          <w:szCs w:val="22"/>
        </w:rPr>
        <w:t>Ф</w:t>
      </w:r>
      <w:r w:rsidRPr="002D5F76">
        <w:rPr>
          <w:sz w:val="22"/>
          <w:szCs w:val="22"/>
        </w:rPr>
        <w:t xml:space="preserve"> от 22.12.2014 № 1601), в сторону ее снижения, связанного с уменьшением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(классов-комплектов).</w:t>
      </w:r>
    </w:p>
    <w:p w:rsidR="00F35867" w:rsidRPr="002D5F76" w:rsidRDefault="00F35867" w:rsidP="00F35867">
      <w:pPr>
        <w:autoSpaceDE w:val="0"/>
        <w:autoSpaceDN w:val="0"/>
        <w:adjustRightInd w:val="0"/>
        <w:spacing w:after="240"/>
        <w:ind w:left="426" w:hanging="426"/>
        <w:contextualSpacing/>
        <w:jc w:val="both"/>
        <w:rPr>
          <w:sz w:val="22"/>
          <w:szCs w:val="22"/>
        </w:rPr>
      </w:pPr>
    </w:p>
    <w:p w:rsidR="00F35867" w:rsidRPr="00F35867" w:rsidRDefault="00F35867" w:rsidP="00F35867">
      <w:pPr>
        <w:autoSpaceDE w:val="0"/>
        <w:autoSpaceDN w:val="0"/>
        <w:adjustRightInd w:val="0"/>
        <w:ind w:left="426" w:hanging="426"/>
        <w:contextualSpacing/>
        <w:jc w:val="both"/>
        <w:rPr>
          <w:sz w:val="22"/>
          <w:szCs w:val="22"/>
        </w:rPr>
      </w:pPr>
      <w:bookmarkStart w:id="0" w:name="Par1"/>
      <w:bookmarkEnd w:id="0"/>
      <w:r>
        <w:rPr>
          <w:b/>
          <w:sz w:val="22"/>
          <w:szCs w:val="22"/>
        </w:rPr>
        <w:t>2.7</w:t>
      </w:r>
      <w:r w:rsidR="002D5F76" w:rsidRPr="002D5F76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r w:rsidRPr="00F35867">
        <w:rPr>
          <w:sz w:val="22"/>
          <w:szCs w:val="22"/>
        </w:rPr>
        <w:t>Объем учебной нагрузки педаго</w:t>
      </w:r>
      <w:r w:rsidR="00892B03">
        <w:rPr>
          <w:sz w:val="22"/>
          <w:szCs w:val="22"/>
        </w:rPr>
        <w:t xml:space="preserve">гических работников МБОУ СОШ № </w:t>
      </w:r>
      <w:r w:rsidRPr="00892B03">
        <w:rPr>
          <w:color w:val="FF0000"/>
          <w:sz w:val="22"/>
          <w:szCs w:val="22"/>
        </w:rPr>
        <w:t>1</w:t>
      </w:r>
      <w:r w:rsidR="00892B03" w:rsidRPr="00892B03">
        <w:rPr>
          <w:color w:val="FF0000"/>
          <w:sz w:val="22"/>
          <w:szCs w:val="22"/>
        </w:rPr>
        <w:t>9</w:t>
      </w:r>
      <w:r w:rsidRPr="00892B03">
        <w:rPr>
          <w:color w:val="FF0000"/>
          <w:sz w:val="22"/>
          <w:szCs w:val="22"/>
        </w:rPr>
        <w:t>,</w:t>
      </w:r>
      <w:r w:rsidRPr="00F35867">
        <w:rPr>
          <w:sz w:val="22"/>
          <w:szCs w:val="22"/>
        </w:rPr>
        <w:t xml:space="preserve"> установленный в текущем учебном году, не может быть изменен по инициативе работодателя на следующий учебный год за исключением случаев изменения учебной нагрузки педагогических работников, указанных в </w:t>
      </w:r>
      <w:hyperlink r:id="rId10" w:history="1">
        <w:r w:rsidRPr="00F35867">
          <w:rPr>
            <w:sz w:val="22"/>
            <w:szCs w:val="22"/>
          </w:rPr>
          <w:t>пункте 2.8</w:t>
        </w:r>
      </w:hyperlink>
      <w:r w:rsidRPr="00F35867">
        <w:rPr>
          <w:sz w:val="22"/>
          <w:szCs w:val="22"/>
        </w:rPr>
        <w:t xml:space="preserve"> приложения № 1 к приказу Минобрнауки России от 22.12.2014 № 1601, в сторону ее снижения, связанного с уменьшением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(классов-комплектов).</w:t>
      </w:r>
    </w:p>
    <w:p w:rsidR="00F35867" w:rsidRDefault="00F35867" w:rsidP="002D5F76">
      <w:pPr>
        <w:autoSpaceDE w:val="0"/>
        <w:autoSpaceDN w:val="0"/>
        <w:adjustRightInd w:val="0"/>
        <w:spacing w:before="240" w:after="240"/>
        <w:ind w:left="426" w:hanging="426"/>
        <w:contextualSpacing/>
        <w:jc w:val="both"/>
        <w:rPr>
          <w:b/>
          <w:sz w:val="22"/>
          <w:szCs w:val="22"/>
        </w:rPr>
      </w:pPr>
    </w:p>
    <w:p w:rsidR="002D5F76" w:rsidRDefault="002D5F76" w:rsidP="002D5F76">
      <w:pPr>
        <w:autoSpaceDE w:val="0"/>
        <w:autoSpaceDN w:val="0"/>
        <w:adjustRightInd w:val="0"/>
        <w:spacing w:before="240" w:after="240"/>
        <w:ind w:left="426" w:hanging="426"/>
        <w:contextualSpacing/>
        <w:jc w:val="both"/>
        <w:rPr>
          <w:sz w:val="22"/>
          <w:szCs w:val="22"/>
        </w:rPr>
      </w:pPr>
      <w:r w:rsidRPr="002D5F76">
        <w:rPr>
          <w:sz w:val="22"/>
          <w:szCs w:val="22"/>
        </w:rPr>
        <w:t xml:space="preserve"> </w:t>
      </w:r>
      <w:r w:rsidR="00F35867">
        <w:rPr>
          <w:b/>
          <w:sz w:val="22"/>
          <w:szCs w:val="22"/>
        </w:rPr>
        <w:t xml:space="preserve">2.8. </w:t>
      </w:r>
      <w:r w:rsidRPr="002D5F76">
        <w:rPr>
          <w:sz w:val="22"/>
          <w:szCs w:val="22"/>
        </w:rPr>
        <w:t>Временное или постоянное изменение (увеличение или снижение) объема учебной нагрузки педагогических работников МБОУ С</w:t>
      </w:r>
      <w:r>
        <w:rPr>
          <w:sz w:val="22"/>
          <w:szCs w:val="22"/>
        </w:rPr>
        <w:t xml:space="preserve">ОШ № </w:t>
      </w:r>
      <w:r w:rsidRPr="002D5F76">
        <w:rPr>
          <w:sz w:val="22"/>
          <w:szCs w:val="22"/>
        </w:rPr>
        <w:t>1</w:t>
      </w:r>
      <w:r>
        <w:rPr>
          <w:sz w:val="22"/>
          <w:szCs w:val="22"/>
        </w:rPr>
        <w:t>9</w:t>
      </w:r>
      <w:r w:rsidRPr="002D5F76">
        <w:rPr>
          <w:sz w:val="22"/>
          <w:szCs w:val="22"/>
        </w:rPr>
        <w:t xml:space="preserve"> по сравнению с учебной нагрузкой, оговоренной в трудовом договоре, допускается только по соглашению сторон трудового договора, заключаемого в письменной форме, за исключением изменения объема учебной нагрузки педагогических работников в сторону его снижения, предусмотренного </w:t>
      </w:r>
      <w:hyperlink w:anchor="Par0" w:history="1">
        <w:r w:rsidRPr="002D5F76">
          <w:rPr>
            <w:sz w:val="22"/>
            <w:szCs w:val="22"/>
          </w:rPr>
          <w:t>пунктами 1.5</w:t>
        </w:r>
      </w:hyperlink>
      <w:r w:rsidRPr="002D5F76">
        <w:rPr>
          <w:sz w:val="22"/>
          <w:szCs w:val="22"/>
        </w:rPr>
        <w:t xml:space="preserve"> и </w:t>
      </w:r>
      <w:hyperlink w:anchor="Par1" w:history="1">
        <w:r w:rsidRPr="002D5F76">
          <w:rPr>
            <w:sz w:val="22"/>
            <w:szCs w:val="22"/>
          </w:rPr>
          <w:t>1.6</w:t>
        </w:r>
      </w:hyperlink>
      <w:r w:rsidRPr="002D5F7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2D5F76">
        <w:rPr>
          <w:sz w:val="22"/>
          <w:szCs w:val="22"/>
        </w:rPr>
        <w:t>Порядка определения учебной нагрузки педагогических работников, оговариваемой в трудовом договоре, утвержденного приказом Минобрнауки Р</w:t>
      </w:r>
      <w:r>
        <w:rPr>
          <w:sz w:val="22"/>
          <w:szCs w:val="22"/>
        </w:rPr>
        <w:t>Ф</w:t>
      </w:r>
      <w:r w:rsidRPr="002D5F76">
        <w:rPr>
          <w:sz w:val="22"/>
          <w:szCs w:val="22"/>
        </w:rPr>
        <w:t xml:space="preserve"> от 22.12.2014 № 1601.</w:t>
      </w:r>
    </w:p>
    <w:p w:rsidR="002D5F76" w:rsidRPr="002D5F76" w:rsidRDefault="002D5F76" w:rsidP="002D5F76">
      <w:pPr>
        <w:autoSpaceDE w:val="0"/>
        <w:autoSpaceDN w:val="0"/>
        <w:adjustRightInd w:val="0"/>
        <w:spacing w:before="240" w:after="240"/>
        <w:ind w:left="426" w:hanging="426"/>
        <w:contextualSpacing/>
        <w:jc w:val="both"/>
        <w:rPr>
          <w:sz w:val="22"/>
          <w:szCs w:val="22"/>
        </w:rPr>
      </w:pPr>
    </w:p>
    <w:p w:rsidR="002D5F76" w:rsidRDefault="002D5F76" w:rsidP="002D5F76">
      <w:pPr>
        <w:autoSpaceDE w:val="0"/>
        <w:autoSpaceDN w:val="0"/>
        <w:adjustRightInd w:val="0"/>
        <w:ind w:left="426" w:hanging="426"/>
        <w:contextualSpacing/>
        <w:jc w:val="both"/>
        <w:rPr>
          <w:sz w:val="22"/>
          <w:szCs w:val="22"/>
        </w:rPr>
      </w:pPr>
      <w:r w:rsidRPr="002D5F76">
        <w:rPr>
          <w:b/>
          <w:sz w:val="22"/>
          <w:szCs w:val="22"/>
        </w:rPr>
        <w:t>2.9.</w:t>
      </w:r>
      <w:r w:rsidRPr="002D5F76">
        <w:rPr>
          <w:sz w:val="22"/>
          <w:szCs w:val="22"/>
        </w:rPr>
        <w:t xml:space="preserve"> Об изменениях объема учебной нагрузки (увеличение или снижение), а также о причинах, вызвавших необходимость таких изменений, работодатель обязан уведомить педагогических работников МБОУ С</w:t>
      </w:r>
      <w:r>
        <w:rPr>
          <w:sz w:val="22"/>
          <w:szCs w:val="22"/>
        </w:rPr>
        <w:t xml:space="preserve">ОШ № </w:t>
      </w:r>
      <w:r w:rsidRPr="002D5F76">
        <w:rPr>
          <w:sz w:val="22"/>
          <w:szCs w:val="22"/>
        </w:rPr>
        <w:t>1</w:t>
      </w:r>
      <w:r>
        <w:rPr>
          <w:sz w:val="22"/>
          <w:szCs w:val="22"/>
        </w:rPr>
        <w:t>9</w:t>
      </w:r>
      <w:r w:rsidRPr="002D5F76">
        <w:rPr>
          <w:sz w:val="22"/>
          <w:szCs w:val="22"/>
        </w:rPr>
        <w:t xml:space="preserve"> в письменной форме не позднее, чем за два месяца до осуществления предполагаемых изменений, за исключением случаев, когда изменение объема учебной нагрузки осуществляется по соглашению сторон трудового договора.</w:t>
      </w:r>
    </w:p>
    <w:p w:rsidR="002D5F76" w:rsidRPr="002D5F76" w:rsidRDefault="002D5F76" w:rsidP="002D5F76">
      <w:pPr>
        <w:autoSpaceDE w:val="0"/>
        <w:autoSpaceDN w:val="0"/>
        <w:adjustRightInd w:val="0"/>
        <w:ind w:left="426" w:hanging="426"/>
        <w:contextualSpacing/>
        <w:jc w:val="both"/>
        <w:rPr>
          <w:sz w:val="22"/>
          <w:szCs w:val="22"/>
        </w:rPr>
      </w:pPr>
    </w:p>
    <w:p w:rsidR="002D5F76" w:rsidRDefault="002D5F76" w:rsidP="002D5F76">
      <w:pPr>
        <w:tabs>
          <w:tab w:val="left" w:pos="0"/>
        </w:tabs>
        <w:autoSpaceDE w:val="0"/>
        <w:contextualSpacing/>
        <w:jc w:val="both"/>
        <w:rPr>
          <w:rFonts w:eastAsia="TimesNewRomanPSMT"/>
          <w:sz w:val="22"/>
          <w:szCs w:val="22"/>
        </w:rPr>
      </w:pPr>
      <w:r w:rsidRPr="002D5F76">
        <w:rPr>
          <w:rFonts w:eastAsia="TimesNewRomanPSMT"/>
          <w:b/>
          <w:sz w:val="22"/>
          <w:szCs w:val="22"/>
        </w:rPr>
        <w:t>2.10.</w:t>
      </w:r>
      <w:r w:rsidRPr="002D5F76">
        <w:rPr>
          <w:rFonts w:eastAsia="TimesNewRomanPSMT"/>
          <w:sz w:val="22"/>
          <w:szCs w:val="22"/>
        </w:rPr>
        <w:t xml:space="preserve"> Результаты распределения учебной нагрузки объявляются работникам под роспись.</w:t>
      </w:r>
    </w:p>
    <w:p w:rsidR="002D5F76" w:rsidRPr="002D5F76" w:rsidRDefault="002D5F76" w:rsidP="002D5F76">
      <w:pPr>
        <w:tabs>
          <w:tab w:val="left" w:pos="0"/>
        </w:tabs>
        <w:autoSpaceDE w:val="0"/>
        <w:contextualSpacing/>
        <w:jc w:val="both"/>
        <w:rPr>
          <w:rFonts w:eastAsia="TimesNewRomanPSMT"/>
          <w:sz w:val="22"/>
          <w:szCs w:val="22"/>
        </w:rPr>
      </w:pPr>
    </w:p>
    <w:p w:rsidR="002D5F76" w:rsidRPr="002D5F76" w:rsidRDefault="002D5F76" w:rsidP="002D5F76">
      <w:pPr>
        <w:autoSpaceDE w:val="0"/>
        <w:ind w:left="426" w:hanging="426"/>
        <w:contextualSpacing/>
        <w:jc w:val="both"/>
        <w:rPr>
          <w:rFonts w:eastAsia="TimesNewRomanPSMT"/>
          <w:sz w:val="22"/>
          <w:szCs w:val="22"/>
        </w:rPr>
      </w:pPr>
      <w:r w:rsidRPr="002D5F76">
        <w:rPr>
          <w:rFonts w:eastAsia="TimesNewRomanPSMT"/>
          <w:b/>
          <w:sz w:val="22"/>
          <w:szCs w:val="22"/>
        </w:rPr>
        <w:t>2.11.</w:t>
      </w:r>
      <w:r w:rsidRPr="002D5F76">
        <w:rPr>
          <w:rFonts w:eastAsia="TimesNewRomanPSMT"/>
          <w:sz w:val="22"/>
          <w:szCs w:val="22"/>
        </w:rPr>
        <w:t xml:space="preserve"> В зависимости от количества часов, предусмотренных учебным планом, учебная нагрузка педагогических работников МБОУ С</w:t>
      </w:r>
      <w:r>
        <w:rPr>
          <w:rFonts w:eastAsia="TimesNewRomanPSMT"/>
          <w:sz w:val="22"/>
          <w:szCs w:val="22"/>
        </w:rPr>
        <w:t xml:space="preserve">ОШ № </w:t>
      </w:r>
      <w:r w:rsidRPr="002D5F76">
        <w:rPr>
          <w:rFonts w:eastAsia="TimesNewRomanPSMT"/>
          <w:sz w:val="22"/>
          <w:szCs w:val="22"/>
        </w:rPr>
        <w:t>1</w:t>
      </w:r>
      <w:r>
        <w:rPr>
          <w:rFonts w:eastAsia="TimesNewRomanPSMT"/>
          <w:sz w:val="22"/>
          <w:szCs w:val="22"/>
        </w:rPr>
        <w:t>9</w:t>
      </w:r>
      <w:r w:rsidRPr="002D5F76">
        <w:rPr>
          <w:rFonts w:eastAsia="TimesNewRomanPSMT"/>
          <w:sz w:val="22"/>
          <w:szCs w:val="22"/>
        </w:rPr>
        <w:t xml:space="preserve"> в первом и втором учебных полугодиях может устанавливаться в разном объеме.</w:t>
      </w:r>
    </w:p>
    <w:p w:rsidR="002D5F76" w:rsidRDefault="002D5F76" w:rsidP="002D5F76">
      <w:pPr>
        <w:tabs>
          <w:tab w:val="left" w:pos="426"/>
        </w:tabs>
        <w:autoSpaceDE w:val="0"/>
        <w:ind w:left="426" w:firstLine="141"/>
        <w:contextualSpacing/>
        <w:jc w:val="both"/>
        <w:rPr>
          <w:rFonts w:eastAsia="TimesNewRomanPSMT"/>
          <w:sz w:val="22"/>
          <w:szCs w:val="22"/>
        </w:rPr>
      </w:pPr>
      <w:r w:rsidRPr="002D5F76">
        <w:rPr>
          <w:rFonts w:eastAsia="TimesNewRomanPSMT"/>
          <w:sz w:val="22"/>
          <w:szCs w:val="22"/>
        </w:rPr>
        <w:t>Объем учебной нагрузки педагогических работников больше или меньше нормы часов за ставку заработной платы устанавливается только с их письменного согласия.</w:t>
      </w:r>
    </w:p>
    <w:p w:rsidR="002D5F76" w:rsidRPr="002D5F76" w:rsidRDefault="002D5F76" w:rsidP="002D5F76">
      <w:pPr>
        <w:tabs>
          <w:tab w:val="left" w:pos="0"/>
        </w:tabs>
        <w:autoSpaceDE w:val="0"/>
        <w:ind w:firstLine="567"/>
        <w:contextualSpacing/>
        <w:jc w:val="both"/>
        <w:rPr>
          <w:rFonts w:eastAsia="TimesNewRomanPSMT"/>
          <w:sz w:val="22"/>
          <w:szCs w:val="22"/>
        </w:rPr>
      </w:pPr>
    </w:p>
    <w:p w:rsidR="002D5F76" w:rsidRDefault="002D5F76" w:rsidP="002D5F76">
      <w:pPr>
        <w:autoSpaceDE w:val="0"/>
        <w:spacing w:after="240"/>
        <w:ind w:left="426" w:hanging="426"/>
        <w:contextualSpacing/>
        <w:jc w:val="both"/>
        <w:rPr>
          <w:rFonts w:eastAsia="TimesNewRomanPSMT"/>
          <w:sz w:val="22"/>
          <w:szCs w:val="22"/>
        </w:rPr>
      </w:pPr>
      <w:r w:rsidRPr="002D5F76">
        <w:rPr>
          <w:rFonts w:eastAsia="TimesNewRomanPSMT"/>
          <w:b/>
          <w:sz w:val="22"/>
          <w:szCs w:val="22"/>
        </w:rPr>
        <w:t>2.12.</w:t>
      </w:r>
      <w:r w:rsidRPr="002D5F76">
        <w:rPr>
          <w:rFonts w:eastAsia="TimesNewRomanPSMT"/>
          <w:sz w:val="22"/>
          <w:szCs w:val="22"/>
        </w:rPr>
        <w:tab/>
        <w:t>Преподавательская работа лицам, выполняющим ее помимо основной работы в том же учреждении (включая руководителей и их заместителей), а также педагогическим, руководящим и иным работникам других образовательных учреждений, работникам предприятий, учреждений и организаций (включая работников органов управления образованием, учебно-методических кабинетов, информационно-методических центров) предоставляется с учетом мнения профкома и при условии, если педагогические работники, для которых МБОУ С</w:t>
      </w:r>
      <w:r>
        <w:rPr>
          <w:rFonts w:eastAsia="TimesNewRomanPSMT"/>
          <w:sz w:val="22"/>
          <w:szCs w:val="22"/>
        </w:rPr>
        <w:t xml:space="preserve">ОШ № </w:t>
      </w:r>
      <w:r w:rsidRPr="002D5F76">
        <w:rPr>
          <w:rFonts w:eastAsia="TimesNewRomanPSMT"/>
          <w:sz w:val="22"/>
          <w:szCs w:val="22"/>
        </w:rPr>
        <w:t>1</w:t>
      </w:r>
      <w:r>
        <w:rPr>
          <w:rFonts w:eastAsia="TimesNewRomanPSMT"/>
          <w:sz w:val="22"/>
          <w:szCs w:val="22"/>
        </w:rPr>
        <w:t>9</w:t>
      </w:r>
      <w:r w:rsidRPr="002D5F76">
        <w:rPr>
          <w:rFonts w:eastAsia="TimesNewRomanPSMT"/>
          <w:sz w:val="22"/>
          <w:szCs w:val="22"/>
        </w:rPr>
        <w:t xml:space="preserve"> является местом основной работы, обеспечены преподавател</w:t>
      </w:r>
      <w:r w:rsidR="00F35867">
        <w:rPr>
          <w:rFonts w:eastAsia="TimesNewRomanPSMT"/>
          <w:sz w:val="22"/>
          <w:szCs w:val="22"/>
        </w:rPr>
        <w:t>ьской работой в объеме не менее</w:t>
      </w:r>
      <w:r w:rsidRPr="002D5F76">
        <w:rPr>
          <w:rFonts w:eastAsia="TimesNewRomanPSMT"/>
          <w:sz w:val="22"/>
          <w:szCs w:val="22"/>
        </w:rPr>
        <w:t xml:space="preserve"> чем на ставку заработной платы.</w:t>
      </w:r>
    </w:p>
    <w:p w:rsidR="002D5F76" w:rsidRPr="002D5F76" w:rsidRDefault="002D5F76" w:rsidP="002D5F76">
      <w:pPr>
        <w:autoSpaceDE w:val="0"/>
        <w:spacing w:after="240"/>
        <w:ind w:left="426" w:hanging="426"/>
        <w:contextualSpacing/>
        <w:jc w:val="both"/>
        <w:rPr>
          <w:rFonts w:eastAsia="TimesNewRomanPSMT"/>
          <w:sz w:val="22"/>
          <w:szCs w:val="22"/>
        </w:rPr>
      </w:pPr>
    </w:p>
    <w:p w:rsidR="002D5F76" w:rsidRDefault="002D5F76" w:rsidP="002D5F76">
      <w:pPr>
        <w:autoSpaceDE w:val="0"/>
        <w:autoSpaceDN w:val="0"/>
        <w:adjustRightInd w:val="0"/>
        <w:ind w:left="426" w:hanging="426"/>
        <w:contextualSpacing/>
        <w:jc w:val="both"/>
        <w:rPr>
          <w:sz w:val="22"/>
          <w:szCs w:val="22"/>
        </w:rPr>
      </w:pPr>
      <w:r w:rsidRPr="002D5F76">
        <w:rPr>
          <w:rFonts w:eastAsia="TimesNewRomanPSMT"/>
          <w:b/>
          <w:sz w:val="22"/>
          <w:szCs w:val="22"/>
        </w:rPr>
        <w:t>2.13.</w:t>
      </w:r>
      <w:r w:rsidRPr="002D5F76">
        <w:rPr>
          <w:rFonts w:eastAsia="TimesNewRomanPSMT"/>
          <w:sz w:val="22"/>
          <w:szCs w:val="22"/>
        </w:rPr>
        <w:t xml:space="preserve"> </w:t>
      </w:r>
      <w:r w:rsidRPr="002D5F76">
        <w:rPr>
          <w:sz w:val="22"/>
          <w:szCs w:val="22"/>
        </w:rPr>
        <w:t>Определение учебной нагрузки педагогических работников МБОУ СОШ № 1</w:t>
      </w:r>
      <w:r>
        <w:rPr>
          <w:sz w:val="22"/>
          <w:szCs w:val="22"/>
        </w:rPr>
        <w:t>9</w:t>
      </w:r>
      <w:r w:rsidRPr="002D5F76">
        <w:rPr>
          <w:sz w:val="22"/>
          <w:szCs w:val="22"/>
        </w:rPr>
        <w:t xml:space="preserve">, находящихся в отпуске по уходу за ребенком до достижения им возраста трех лет, осуществляется в соответствии с </w:t>
      </w:r>
      <w:hyperlink r:id="rId11" w:history="1">
        <w:r w:rsidRPr="002D5F76">
          <w:rPr>
            <w:sz w:val="22"/>
            <w:szCs w:val="22"/>
          </w:rPr>
          <w:t>главами I</w:t>
        </w:r>
      </w:hyperlink>
      <w:r w:rsidRPr="002D5F76">
        <w:rPr>
          <w:sz w:val="22"/>
          <w:szCs w:val="22"/>
        </w:rPr>
        <w:t xml:space="preserve"> - </w:t>
      </w:r>
      <w:hyperlink r:id="rId12" w:history="1">
        <w:r w:rsidRPr="002D5F76">
          <w:rPr>
            <w:sz w:val="22"/>
            <w:szCs w:val="22"/>
          </w:rPr>
          <w:t>IV</w:t>
        </w:r>
      </w:hyperlink>
      <w:r w:rsidRPr="002D5F76">
        <w:rPr>
          <w:sz w:val="22"/>
          <w:szCs w:val="22"/>
        </w:rPr>
        <w:t xml:space="preserve"> Порядка определения учебной нагрузки педагогических работников, оговариваемой в трудовом договоре, утвержденного приказом Минобрнауки Р</w:t>
      </w:r>
      <w:r>
        <w:rPr>
          <w:sz w:val="22"/>
          <w:szCs w:val="22"/>
        </w:rPr>
        <w:t>Ф</w:t>
      </w:r>
      <w:r w:rsidRPr="002D5F76">
        <w:rPr>
          <w:sz w:val="22"/>
          <w:szCs w:val="22"/>
        </w:rPr>
        <w:t xml:space="preserve"> от 22.12.2014 № 1601, соответственно и распределяется на указанный период между другими педагогическими работниками МБОУ СОШ № 1</w:t>
      </w:r>
      <w:r>
        <w:rPr>
          <w:sz w:val="22"/>
          <w:szCs w:val="22"/>
        </w:rPr>
        <w:t>9</w:t>
      </w:r>
      <w:r w:rsidRPr="002D5F76">
        <w:rPr>
          <w:sz w:val="22"/>
          <w:szCs w:val="22"/>
        </w:rPr>
        <w:t>.</w:t>
      </w:r>
    </w:p>
    <w:p w:rsidR="002D5F76" w:rsidRPr="002D5F76" w:rsidRDefault="002D5F76" w:rsidP="002D5F76">
      <w:pPr>
        <w:autoSpaceDE w:val="0"/>
        <w:autoSpaceDN w:val="0"/>
        <w:adjustRightInd w:val="0"/>
        <w:ind w:left="426" w:hanging="426"/>
        <w:contextualSpacing/>
        <w:jc w:val="both"/>
        <w:rPr>
          <w:sz w:val="22"/>
          <w:szCs w:val="22"/>
        </w:rPr>
      </w:pPr>
    </w:p>
    <w:p w:rsidR="002D5F76" w:rsidRDefault="002D5F76" w:rsidP="002D5F76">
      <w:pPr>
        <w:autoSpaceDE w:val="0"/>
        <w:autoSpaceDN w:val="0"/>
        <w:adjustRightInd w:val="0"/>
        <w:ind w:left="426" w:hanging="426"/>
        <w:contextualSpacing/>
        <w:jc w:val="both"/>
        <w:rPr>
          <w:sz w:val="22"/>
          <w:szCs w:val="22"/>
        </w:rPr>
      </w:pPr>
      <w:r w:rsidRPr="002D5F76">
        <w:rPr>
          <w:b/>
          <w:sz w:val="22"/>
          <w:szCs w:val="22"/>
        </w:rPr>
        <w:t>2.14.</w:t>
      </w:r>
      <w:r w:rsidRPr="002D5F76">
        <w:rPr>
          <w:sz w:val="22"/>
          <w:szCs w:val="22"/>
        </w:rPr>
        <w:t xml:space="preserve"> Определение учебной нагрузки педагогических работников МБОУ С</w:t>
      </w:r>
      <w:r>
        <w:rPr>
          <w:sz w:val="22"/>
          <w:szCs w:val="22"/>
        </w:rPr>
        <w:t xml:space="preserve">ОШ № </w:t>
      </w:r>
      <w:r w:rsidRPr="002D5F76">
        <w:rPr>
          <w:sz w:val="22"/>
          <w:szCs w:val="22"/>
        </w:rPr>
        <w:t>1</w:t>
      </w:r>
      <w:r>
        <w:rPr>
          <w:sz w:val="22"/>
          <w:szCs w:val="22"/>
        </w:rPr>
        <w:t>9</w:t>
      </w:r>
      <w:r w:rsidRPr="002D5F76">
        <w:rPr>
          <w:sz w:val="22"/>
          <w:szCs w:val="22"/>
        </w:rPr>
        <w:t xml:space="preserve"> на определенный срок осуществляется для выполнения учебной нагрузки на период замещения временно отсутствующих педагогических работников, а также на период временного замещения вакантной должности до приема на работу постоянного работника.</w:t>
      </w:r>
    </w:p>
    <w:p w:rsidR="002D5F76" w:rsidRPr="002D5F76" w:rsidRDefault="002D5F76" w:rsidP="002D5F76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</w:p>
    <w:p w:rsidR="002D5F76" w:rsidRDefault="002D5F76" w:rsidP="002D5F76">
      <w:pPr>
        <w:autoSpaceDE w:val="0"/>
        <w:autoSpaceDN w:val="0"/>
        <w:adjustRightInd w:val="0"/>
        <w:ind w:left="426" w:hanging="426"/>
        <w:contextualSpacing/>
        <w:jc w:val="both"/>
        <w:rPr>
          <w:sz w:val="22"/>
          <w:szCs w:val="22"/>
        </w:rPr>
      </w:pPr>
      <w:r w:rsidRPr="002D5F76">
        <w:rPr>
          <w:b/>
          <w:sz w:val="22"/>
          <w:szCs w:val="22"/>
        </w:rPr>
        <w:t>2.15.</w:t>
      </w:r>
      <w:r w:rsidRPr="002D5F76">
        <w:rPr>
          <w:sz w:val="22"/>
          <w:szCs w:val="22"/>
        </w:rPr>
        <w:t xml:space="preserve"> Определение и изменение учебной нагрузки лиц, замещающих должности педагогических работников по совместительству, а также путем замещения таких должностей наряду с работой, определенной трудовым договором (в том числе руководителями организаций, осуществляющих образовательную деятельность, их заместителями, другими работниками наряду со своей основной работой), осуществляется в соответствии с </w:t>
      </w:r>
      <w:hyperlink r:id="rId13" w:history="1">
        <w:r w:rsidRPr="002D5F76">
          <w:rPr>
            <w:sz w:val="22"/>
            <w:szCs w:val="22"/>
          </w:rPr>
          <w:t>главами I</w:t>
        </w:r>
      </w:hyperlink>
      <w:r w:rsidRPr="002D5F76">
        <w:rPr>
          <w:sz w:val="22"/>
          <w:szCs w:val="22"/>
        </w:rPr>
        <w:t xml:space="preserve"> - </w:t>
      </w:r>
      <w:hyperlink r:id="rId14" w:history="1">
        <w:r w:rsidRPr="002D5F76">
          <w:rPr>
            <w:sz w:val="22"/>
            <w:szCs w:val="22"/>
          </w:rPr>
          <w:t>IV</w:t>
        </w:r>
      </w:hyperlink>
      <w:r w:rsidRPr="002D5F76">
        <w:rPr>
          <w:sz w:val="22"/>
          <w:szCs w:val="22"/>
        </w:rPr>
        <w:t xml:space="preserve"> и </w:t>
      </w:r>
      <w:hyperlink r:id="rId15" w:history="1">
        <w:r w:rsidRPr="002D5F76">
          <w:rPr>
            <w:sz w:val="22"/>
            <w:szCs w:val="22"/>
          </w:rPr>
          <w:t>VI</w:t>
        </w:r>
      </w:hyperlink>
      <w:r w:rsidRPr="002D5F76">
        <w:rPr>
          <w:sz w:val="22"/>
          <w:szCs w:val="22"/>
        </w:rPr>
        <w:t xml:space="preserve"> Порядка определения учебной нагрузки педагогических работников, оговариваемой в трудовом договоре, утвержденного приказом Минобрнауки Р</w:t>
      </w:r>
      <w:r>
        <w:rPr>
          <w:sz w:val="22"/>
          <w:szCs w:val="22"/>
        </w:rPr>
        <w:t>Ф</w:t>
      </w:r>
      <w:r w:rsidRPr="002D5F76">
        <w:rPr>
          <w:sz w:val="22"/>
          <w:szCs w:val="22"/>
        </w:rPr>
        <w:t xml:space="preserve"> от 22.12.2014 № 1601.</w:t>
      </w:r>
    </w:p>
    <w:p w:rsidR="002D5F76" w:rsidRPr="002D5F76" w:rsidRDefault="002D5F76" w:rsidP="002D5F76">
      <w:pPr>
        <w:autoSpaceDE w:val="0"/>
        <w:autoSpaceDN w:val="0"/>
        <w:adjustRightInd w:val="0"/>
        <w:ind w:left="426" w:hanging="426"/>
        <w:contextualSpacing/>
        <w:jc w:val="both"/>
        <w:rPr>
          <w:sz w:val="22"/>
          <w:szCs w:val="22"/>
        </w:rPr>
      </w:pPr>
    </w:p>
    <w:p w:rsidR="002D5F76" w:rsidRDefault="002D5F76" w:rsidP="002D5F76">
      <w:pPr>
        <w:autoSpaceDE w:val="0"/>
        <w:autoSpaceDN w:val="0"/>
        <w:adjustRightInd w:val="0"/>
        <w:ind w:left="426" w:hanging="426"/>
        <w:contextualSpacing/>
        <w:jc w:val="both"/>
        <w:rPr>
          <w:sz w:val="22"/>
          <w:szCs w:val="22"/>
        </w:rPr>
      </w:pPr>
      <w:r w:rsidRPr="002D5F76">
        <w:rPr>
          <w:b/>
          <w:sz w:val="22"/>
          <w:szCs w:val="22"/>
        </w:rPr>
        <w:t>2.16.</w:t>
      </w:r>
      <w:r w:rsidRPr="002D5F76">
        <w:rPr>
          <w:sz w:val="22"/>
          <w:szCs w:val="22"/>
        </w:rPr>
        <w:t xml:space="preserve"> Определение учебной нагрузки лицам, замещающим должности педагогических работников наряду с работой, определенной трудовым договором, осуществляется путем заключения дополнительного соглашения к трудовому договору, в котором указывается срок, в течение которого будет выполняться учебная (преподавательская) работа, ее содержание, объем учебной нагрузки и размер оплаты.</w:t>
      </w:r>
    </w:p>
    <w:p w:rsidR="002D5F76" w:rsidRPr="002D5F76" w:rsidRDefault="002D5F76" w:rsidP="002D5F76">
      <w:pPr>
        <w:autoSpaceDE w:val="0"/>
        <w:autoSpaceDN w:val="0"/>
        <w:adjustRightInd w:val="0"/>
        <w:ind w:left="426" w:hanging="426"/>
        <w:contextualSpacing/>
        <w:jc w:val="both"/>
        <w:rPr>
          <w:sz w:val="22"/>
          <w:szCs w:val="22"/>
        </w:rPr>
      </w:pPr>
    </w:p>
    <w:p w:rsidR="002D5F76" w:rsidRDefault="002D5F76" w:rsidP="002D5F76">
      <w:pPr>
        <w:tabs>
          <w:tab w:val="left" w:pos="0"/>
        </w:tabs>
        <w:autoSpaceDE w:val="0"/>
        <w:contextualSpacing/>
        <w:jc w:val="both"/>
        <w:rPr>
          <w:rFonts w:eastAsia="TimesNewRomanPSMT"/>
          <w:sz w:val="22"/>
          <w:szCs w:val="22"/>
        </w:rPr>
      </w:pPr>
      <w:r w:rsidRPr="002D5F76">
        <w:rPr>
          <w:rFonts w:eastAsia="TimesNewRomanPSMT"/>
          <w:b/>
          <w:sz w:val="22"/>
          <w:szCs w:val="22"/>
        </w:rPr>
        <w:t>2.17.</w:t>
      </w:r>
      <w:r w:rsidRPr="002D5F76">
        <w:rPr>
          <w:rFonts w:eastAsia="TimesNewRomanPSMT"/>
          <w:sz w:val="22"/>
          <w:szCs w:val="22"/>
        </w:rPr>
        <w:tab/>
        <w:t>Учебная нагрузка на выходные и нерабочие праздничные дни не планируется.</w:t>
      </w:r>
    </w:p>
    <w:p w:rsidR="002D5F76" w:rsidRPr="002D5F76" w:rsidRDefault="002D5F76" w:rsidP="002D5F76">
      <w:pPr>
        <w:tabs>
          <w:tab w:val="left" w:pos="0"/>
        </w:tabs>
        <w:autoSpaceDE w:val="0"/>
        <w:contextualSpacing/>
        <w:jc w:val="both"/>
        <w:rPr>
          <w:rFonts w:eastAsia="TimesNewRomanPSMT"/>
          <w:sz w:val="22"/>
          <w:szCs w:val="22"/>
        </w:rPr>
      </w:pPr>
    </w:p>
    <w:p w:rsidR="002D5F76" w:rsidRPr="002D5F76" w:rsidRDefault="002D5F76" w:rsidP="002D5F76">
      <w:pPr>
        <w:tabs>
          <w:tab w:val="left" w:pos="426"/>
          <w:tab w:val="left" w:pos="930"/>
          <w:tab w:val="left" w:pos="1290"/>
        </w:tabs>
        <w:autoSpaceDE w:val="0"/>
        <w:ind w:left="426" w:hanging="426"/>
        <w:contextualSpacing/>
        <w:jc w:val="both"/>
        <w:rPr>
          <w:rFonts w:eastAsia="TimesNewRomanPSMT"/>
          <w:sz w:val="22"/>
          <w:szCs w:val="22"/>
        </w:rPr>
      </w:pPr>
      <w:r w:rsidRPr="002D5F76">
        <w:rPr>
          <w:rFonts w:eastAsia="TimesNewRomanPSMT"/>
          <w:b/>
          <w:sz w:val="22"/>
          <w:szCs w:val="22"/>
        </w:rPr>
        <w:t>2.18.</w:t>
      </w:r>
      <w:r>
        <w:rPr>
          <w:rFonts w:eastAsia="TimesNewRomanPSMT"/>
          <w:sz w:val="22"/>
          <w:szCs w:val="22"/>
        </w:rPr>
        <w:t xml:space="preserve"> </w:t>
      </w:r>
      <w:r w:rsidRPr="002D5F76">
        <w:rPr>
          <w:rFonts w:eastAsia="TimesNewRomanPSMT"/>
          <w:sz w:val="22"/>
          <w:szCs w:val="22"/>
        </w:rPr>
        <w:t>По инициативе работодателя изменение определенных сторонами условий трудового договора допускается в связи с изменениями организационных или технологических условий труда при продолжении работником работы без изменения его трудовой функции (ст. 74 ТК РФ).</w:t>
      </w:r>
    </w:p>
    <w:p w:rsidR="002D5F76" w:rsidRDefault="002D5F76" w:rsidP="002D5F76">
      <w:pPr>
        <w:tabs>
          <w:tab w:val="left" w:pos="426"/>
          <w:tab w:val="left" w:pos="930"/>
          <w:tab w:val="left" w:pos="1290"/>
        </w:tabs>
        <w:autoSpaceDE w:val="0"/>
        <w:ind w:left="426" w:firstLine="141"/>
        <w:contextualSpacing/>
        <w:jc w:val="both"/>
        <w:rPr>
          <w:rFonts w:eastAsia="TimesNewRomanPSMT"/>
          <w:sz w:val="22"/>
          <w:szCs w:val="22"/>
        </w:rPr>
      </w:pPr>
      <w:r w:rsidRPr="002D5F76">
        <w:rPr>
          <w:rFonts w:eastAsia="TimesNewRomanPSMT"/>
          <w:sz w:val="22"/>
          <w:szCs w:val="22"/>
        </w:rPr>
        <w:t>О введении изменений определенных сторонами условий трудового договора работник должен быть уведомлен работодателем в письменной форме не позднее, чем за два месяца (ст. 74 ТК РФ). 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</w:p>
    <w:p w:rsidR="002D5F76" w:rsidRPr="002D5F76" w:rsidRDefault="002D5F76" w:rsidP="002D5F76">
      <w:pPr>
        <w:tabs>
          <w:tab w:val="left" w:pos="426"/>
          <w:tab w:val="left" w:pos="930"/>
          <w:tab w:val="left" w:pos="1290"/>
        </w:tabs>
        <w:autoSpaceDE w:val="0"/>
        <w:ind w:left="426" w:firstLine="141"/>
        <w:contextualSpacing/>
        <w:jc w:val="both"/>
        <w:rPr>
          <w:rFonts w:eastAsia="TimesNewRomanPSMT"/>
          <w:sz w:val="22"/>
          <w:szCs w:val="22"/>
        </w:rPr>
      </w:pPr>
    </w:p>
    <w:p w:rsidR="002D5F76" w:rsidRDefault="002D5F76" w:rsidP="002D5F76">
      <w:pPr>
        <w:autoSpaceDE w:val="0"/>
        <w:autoSpaceDN w:val="0"/>
        <w:adjustRightInd w:val="0"/>
        <w:ind w:left="426" w:hanging="426"/>
        <w:contextualSpacing/>
        <w:jc w:val="both"/>
        <w:rPr>
          <w:rFonts w:eastAsia="TimesNewRomanPSMT"/>
          <w:sz w:val="22"/>
          <w:szCs w:val="22"/>
        </w:rPr>
      </w:pPr>
      <w:r w:rsidRPr="002D5F76">
        <w:rPr>
          <w:rFonts w:eastAsia="TimesNewRomanPSMT"/>
          <w:b/>
          <w:sz w:val="22"/>
          <w:szCs w:val="22"/>
        </w:rPr>
        <w:lastRenderedPageBreak/>
        <w:t>2.19.</w:t>
      </w:r>
      <w:r>
        <w:rPr>
          <w:rFonts w:eastAsia="TimesNewRomanPSMT"/>
          <w:sz w:val="22"/>
          <w:szCs w:val="22"/>
        </w:rPr>
        <w:t xml:space="preserve"> </w:t>
      </w:r>
      <w:r w:rsidRPr="002D5F76">
        <w:rPr>
          <w:rFonts w:eastAsia="TimesNewRomanPSMT"/>
          <w:sz w:val="22"/>
          <w:szCs w:val="22"/>
        </w:rPr>
        <w:t>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МБОУ С</w:t>
      </w:r>
      <w:r>
        <w:rPr>
          <w:rFonts w:eastAsia="TimesNewRomanPSMT"/>
          <w:sz w:val="22"/>
          <w:szCs w:val="22"/>
        </w:rPr>
        <w:t xml:space="preserve">ОШ № </w:t>
      </w:r>
      <w:r w:rsidRPr="002D5F76">
        <w:rPr>
          <w:rFonts w:eastAsia="TimesNewRomanPSMT"/>
          <w:sz w:val="22"/>
          <w:szCs w:val="22"/>
        </w:rPr>
        <w:t>1</w:t>
      </w:r>
      <w:r>
        <w:rPr>
          <w:rFonts w:eastAsia="TimesNewRomanPSMT"/>
          <w:sz w:val="22"/>
          <w:szCs w:val="22"/>
        </w:rPr>
        <w:t>9</w:t>
      </w:r>
      <w:r w:rsidRPr="002D5F76">
        <w:rPr>
          <w:rFonts w:eastAsia="TimesNewRomanPSMT"/>
          <w:sz w:val="22"/>
          <w:szCs w:val="22"/>
        </w:rPr>
        <w:t>, правилами внутреннего трудового распорядка и иными локальными нормативными актами, действующими в МБОУ С</w:t>
      </w:r>
      <w:r>
        <w:rPr>
          <w:rFonts w:eastAsia="TimesNewRomanPSMT"/>
          <w:sz w:val="22"/>
          <w:szCs w:val="22"/>
        </w:rPr>
        <w:t xml:space="preserve">ОШ № </w:t>
      </w:r>
      <w:r w:rsidRPr="002D5F76">
        <w:rPr>
          <w:rFonts w:eastAsia="TimesNewRomanPSMT"/>
          <w:sz w:val="22"/>
          <w:szCs w:val="22"/>
        </w:rPr>
        <w:t>1</w:t>
      </w:r>
      <w:r>
        <w:rPr>
          <w:rFonts w:eastAsia="TimesNewRomanPSMT"/>
          <w:sz w:val="22"/>
          <w:szCs w:val="22"/>
        </w:rPr>
        <w:t>9</w:t>
      </w:r>
      <w:r w:rsidRPr="002D5F76">
        <w:rPr>
          <w:rFonts w:eastAsia="TimesNewRomanPSMT"/>
          <w:sz w:val="22"/>
          <w:szCs w:val="22"/>
        </w:rPr>
        <w:t xml:space="preserve"> и </w:t>
      </w:r>
      <w:r w:rsidRPr="002D5F76">
        <w:rPr>
          <w:sz w:val="22"/>
          <w:szCs w:val="22"/>
        </w:rPr>
        <w:t>непосредственно связанными с трудовой деятельностью работника</w:t>
      </w:r>
      <w:r w:rsidRPr="002D5F76">
        <w:rPr>
          <w:rFonts w:eastAsia="TimesNewRomanPSMT"/>
          <w:sz w:val="22"/>
          <w:szCs w:val="22"/>
        </w:rPr>
        <w:t>.</w:t>
      </w:r>
    </w:p>
    <w:p w:rsidR="002D5F76" w:rsidRPr="002D5F76" w:rsidRDefault="002D5F76" w:rsidP="002D5F76">
      <w:pPr>
        <w:autoSpaceDE w:val="0"/>
        <w:autoSpaceDN w:val="0"/>
        <w:adjustRightInd w:val="0"/>
        <w:ind w:left="426" w:hanging="426"/>
        <w:contextualSpacing/>
        <w:jc w:val="both"/>
        <w:rPr>
          <w:rFonts w:eastAsia="TimesNewRomanPSMT"/>
          <w:sz w:val="22"/>
          <w:szCs w:val="22"/>
        </w:rPr>
      </w:pPr>
    </w:p>
    <w:p w:rsidR="002D5F76" w:rsidRDefault="002D5F76" w:rsidP="003429CF">
      <w:pPr>
        <w:tabs>
          <w:tab w:val="left" w:pos="426"/>
          <w:tab w:val="left" w:pos="930"/>
          <w:tab w:val="left" w:pos="1290"/>
        </w:tabs>
        <w:autoSpaceDE w:val="0"/>
        <w:ind w:left="426" w:hanging="426"/>
        <w:contextualSpacing/>
        <w:jc w:val="both"/>
        <w:rPr>
          <w:rFonts w:eastAsia="TimesNewRomanPSMT"/>
          <w:sz w:val="22"/>
          <w:szCs w:val="22"/>
        </w:rPr>
      </w:pPr>
      <w:r w:rsidRPr="002D5F76">
        <w:rPr>
          <w:rFonts w:eastAsia="TimesNewRomanPSMT"/>
          <w:b/>
          <w:sz w:val="22"/>
          <w:szCs w:val="22"/>
        </w:rPr>
        <w:t>2.20.</w:t>
      </w:r>
      <w:r>
        <w:rPr>
          <w:rFonts w:eastAsia="TimesNewRomanPSMT"/>
          <w:sz w:val="22"/>
          <w:szCs w:val="22"/>
        </w:rPr>
        <w:t xml:space="preserve">  </w:t>
      </w:r>
      <w:r w:rsidRPr="002D5F76">
        <w:rPr>
          <w:rFonts w:eastAsia="TimesNewRomanPSMT"/>
          <w:sz w:val="22"/>
          <w:szCs w:val="22"/>
        </w:rPr>
        <w:t>Прекращение трудового договора с работником может производиться только по основаниям, предусмотренным ТК РФ и иными федеральными законами (ст. 77 ТК РФ).</w:t>
      </w:r>
    </w:p>
    <w:p w:rsidR="002D5F76" w:rsidRPr="008016C9" w:rsidRDefault="002D5F76" w:rsidP="002D5F76">
      <w:pPr>
        <w:suppressAutoHyphens/>
        <w:autoSpaceDE w:val="0"/>
        <w:autoSpaceDN w:val="0"/>
        <w:adjustRightInd w:val="0"/>
        <w:spacing w:after="240"/>
        <w:jc w:val="both"/>
        <w:rPr>
          <w:sz w:val="22"/>
          <w:szCs w:val="22"/>
        </w:rPr>
      </w:pPr>
    </w:p>
    <w:p w:rsidR="00A605A4" w:rsidRPr="006B09F5" w:rsidRDefault="00A605A4" w:rsidP="00A605A4">
      <w:pPr>
        <w:jc w:val="both"/>
        <w:rPr>
          <w:sz w:val="16"/>
          <w:szCs w:val="16"/>
        </w:rPr>
      </w:pPr>
    </w:p>
    <w:p w:rsidR="00A605A4" w:rsidRPr="004501BE" w:rsidRDefault="00A605A4" w:rsidP="00A605A4">
      <w:pPr>
        <w:ind w:firstLine="709"/>
        <w:jc w:val="center"/>
        <w:rPr>
          <w:b/>
          <w:sz w:val="28"/>
          <w:szCs w:val="28"/>
        </w:rPr>
      </w:pPr>
      <w:r w:rsidRPr="004501BE">
        <w:rPr>
          <w:b/>
          <w:sz w:val="28"/>
          <w:szCs w:val="28"/>
          <w:lang w:val="en-US"/>
        </w:rPr>
        <w:t>III</w:t>
      </w:r>
      <w:r w:rsidRPr="004501BE">
        <w:rPr>
          <w:b/>
          <w:sz w:val="28"/>
          <w:szCs w:val="28"/>
        </w:rPr>
        <w:t>. Профессиональная подготовка, переподготовка и повышение квалификации работников</w:t>
      </w:r>
    </w:p>
    <w:p w:rsidR="00A605A4" w:rsidRPr="005D3999" w:rsidRDefault="00A605A4" w:rsidP="00A605A4">
      <w:pPr>
        <w:ind w:firstLine="709"/>
        <w:rPr>
          <w:b/>
          <w:sz w:val="16"/>
          <w:szCs w:val="16"/>
        </w:rPr>
      </w:pPr>
    </w:p>
    <w:p w:rsidR="00A605A4" w:rsidRPr="004501BE" w:rsidRDefault="00A605A4" w:rsidP="003429CF">
      <w:pPr>
        <w:spacing w:after="240"/>
        <w:jc w:val="both"/>
        <w:rPr>
          <w:sz w:val="22"/>
          <w:szCs w:val="22"/>
        </w:rPr>
      </w:pPr>
      <w:r w:rsidRPr="004501BE">
        <w:rPr>
          <w:b/>
          <w:sz w:val="22"/>
          <w:szCs w:val="22"/>
        </w:rPr>
        <w:t>3.</w:t>
      </w:r>
      <w:r w:rsidRPr="004501BE">
        <w:rPr>
          <w:sz w:val="22"/>
          <w:szCs w:val="22"/>
        </w:rPr>
        <w:t xml:space="preserve"> Стороны пришли к соглашению в том, что:</w:t>
      </w:r>
    </w:p>
    <w:p w:rsidR="00A605A4" w:rsidRPr="004501BE" w:rsidRDefault="00A605A4" w:rsidP="00A605A4">
      <w:pPr>
        <w:pStyle w:val="21"/>
        <w:spacing w:line="240" w:lineRule="auto"/>
        <w:ind w:left="360" w:hanging="360"/>
        <w:jc w:val="both"/>
        <w:rPr>
          <w:sz w:val="22"/>
          <w:szCs w:val="22"/>
        </w:rPr>
      </w:pPr>
      <w:r w:rsidRPr="004501BE">
        <w:rPr>
          <w:b/>
          <w:sz w:val="22"/>
          <w:szCs w:val="22"/>
        </w:rPr>
        <w:t>3.1.</w:t>
      </w:r>
      <w:r w:rsidR="003429CF">
        <w:rPr>
          <w:b/>
          <w:sz w:val="22"/>
          <w:szCs w:val="22"/>
        </w:rPr>
        <w:t xml:space="preserve"> </w:t>
      </w:r>
      <w:r w:rsidRPr="004501BE">
        <w:rPr>
          <w:sz w:val="22"/>
          <w:szCs w:val="22"/>
        </w:rPr>
        <w:t xml:space="preserve">Работодатель определяет необходимость профессиональной подготовки и переподготовки кадров для нужд  </w:t>
      </w:r>
      <w:r w:rsidR="003429CF">
        <w:rPr>
          <w:sz w:val="22"/>
          <w:szCs w:val="22"/>
        </w:rPr>
        <w:t>МБОУ СОШ № 19</w:t>
      </w:r>
      <w:r w:rsidRPr="004501BE">
        <w:rPr>
          <w:sz w:val="22"/>
          <w:szCs w:val="22"/>
        </w:rPr>
        <w:t>.</w:t>
      </w:r>
    </w:p>
    <w:p w:rsidR="00A605A4" w:rsidRPr="004501BE" w:rsidRDefault="00A605A4" w:rsidP="00A605A4">
      <w:pPr>
        <w:pStyle w:val="21"/>
        <w:spacing w:line="240" w:lineRule="auto"/>
        <w:ind w:hanging="283"/>
        <w:jc w:val="both"/>
        <w:rPr>
          <w:sz w:val="22"/>
          <w:szCs w:val="22"/>
        </w:rPr>
      </w:pPr>
      <w:r w:rsidRPr="004501BE">
        <w:rPr>
          <w:b/>
          <w:sz w:val="22"/>
          <w:szCs w:val="22"/>
        </w:rPr>
        <w:t>3.2.</w:t>
      </w:r>
      <w:r w:rsidR="003429CF">
        <w:rPr>
          <w:b/>
          <w:sz w:val="22"/>
          <w:szCs w:val="22"/>
        </w:rPr>
        <w:t xml:space="preserve"> </w:t>
      </w:r>
      <w:r w:rsidRPr="006A32CA">
        <w:rPr>
          <w:sz w:val="22"/>
          <w:szCs w:val="22"/>
        </w:rPr>
        <w:t xml:space="preserve">Работодатель </w:t>
      </w:r>
      <w:r w:rsidR="00985879" w:rsidRPr="006A32CA">
        <w:rPr>
          <w:sz w:val="22"/>
          <w:szCs w:val="22"/>
        </w:rPr>
        <w:t xml:space="preserve"> </w:t>
      </w:r>
      <w:r w:rsidR="003429CF" w:rsidRPr="003429CF">
        <w:rPr>
          <w:rFonts w:eastAsia="TimesNewRomanPSMT"/>
          <w:sz w:val="22"/>
          <w:szCs w:val="22"/>
        </w:rPr>
        <w:t>с учетом мотивированного мнения профкома</w:t>
      </w:r>
      <w:r w:rsidR="003429CF" w:rsidRPr="009A3843">
        <w:rPr>
          <w:rFonts w:eastAsia="TimesNewRomanPSMT"/>
        </w:rPr>
        <w:t xml:space="preserve"> </w:t>
      </w:r>
      <w:r w:rsidRPr="004501BE">
        <w:rPr>
          <w:sz w:val="22"/>
          <w:szCs w:val="22"/>
        </w:rPr>
        <w:t xml:space="preserve">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 каждый календарный год с учетом перспектив развития </w:t>
      </w:r>
      <w:r w:rsidR="003429CF">
        <w:rPr>
          <w:sz w:val="22"/>
          <w:szCs w:val="22"/>
        </w:rPr>
        <w:t>МБОУ СОШ № 19</w:t>
      </w:r>
      <w:r w:rsidRPr="004501BE">
        <w:rPr>
          <w:sz w:val="22"/>
          <w:szCs w:val="22"/>
        </w:rPr>
        <w:t>.</w:t>
      </w:r>
    </w:p>
    <w:p w:rsidR="00A605A4" w:rsidRPr="004501BE" w:rsidRDefault="00A605A4" w:rsidP="003429CF">
      <w:pPr>
        <w:spacing w:after="240"/>
        <w:rPr>
          <w:sz w:val="22"/>
          <w:szCs w:val="22"/>
        </w:rPr>
      </w:pPr>
      <w:r w:rsidRPr="004501BE">
        <w:rPr>
          <w:b/>
          <w:sz w:val="22"/>
          <w:szCs w:val="22"/>
        </w:rPr>
        <w:t>3.3.</w:t>
      </w:r>
      <w:r w:rsidRPr="004501BE">
        <w:rPr>
          <w:sz w:val="22"/>
          <w:szCs w:val="22"/>
        </w:rPr>
        <w:t xml:space="preserve"> Работодатель обязуется:</w:t>
      </w:r>
    </w:p>
    <w:p w:rsidR="00C331C5" w:rsidRPr="003429CF" w:rsidRDefault="00A605A4" w:rsidP="003429CF">
      <w:pPr>
        <w:spacing w:after="240"/>
        <w:ind w:left="360" w:hanging="360"/>
        <w:jc w:val="both"/>
        <w:rPr>
          <w:sz w:val="22"/>
          <w:szCs w:val="22"/>
        </w:rPr>
      </w:pPr>
      <w:r w:rsidRPr="00C331C5">
        <w:rPr>
          <w:b/>
          <w:sz w:val="22"/>
          <w:szCs w:val="22"/>
        </w:rPr>
        <w:t>3.3.1.</w:t>
      </w:r>
      <w:r w:rsidR="00C331C5" w:rsidRPr="00C331C5">
        <w:rPr>
          <w:sz w:val="22"/>
          <w:szCs w:val="22"/>
        </w:rPr>
        <w:t>Организовывать профессиональную подготовку, переподготовку и повышение квалификации рабо</w:t>
      </w:r>
      <w:r w:rsidR="003429CF">
        <w:rPr>
          <w:sz w:val="22"/>
          <w:szCs w:val="22"/>
        </w:rPr>
        <w:t>тников МБОУ СОШ № 19 не реже чем один раз в три года.</w:t>
      </w:r>
    </w:p>
    <w:p w:rsidR="00A605A4" w:rsidRPr="004501BE" w:rsidRDefault="00A605A4" w:rsidP="00A605A4">
      <w:pPr>
        <w:pStyle w:val="21"/>
        <w:spacing w:line="240" w:lineRule="auto"/>
        <w:ind w:hanging="283"/>
        <w:jc w:val="both"/>
        <w:rPr>
          <w:sz w:val="22"/>
          <w:szCs w:val="22"/>
        </w:rPr>
      </w:pPr>
      <w:r w:rsidRPr="00C331C5">
        <w:rPr>
          <w:b/>
          <w:sz w:val="22"/>
          <w:szCs w:val="22"/>
        </w:rPr>
        <w:t>3.3.2.</w:t>
      </w:r>
      <w:r w:rsidR="00F35867">
        <w:rPr>
          <w:b/>
          <w:sz w:val="22"/>
          <w:szCs w:val="22"/>
        </w:rPr>
        <w:t xml:space="preserve"> </w:t>
      </w:r>
      <w:r w:rsidRPr="004501BE">
        <w:rPr>
          <w:sz w:val="22"/>
          <w:szCs w:val="22"/>
        </w:rPr>
        <w:t>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на основе предоставленных работником документов в порядке и размерах, предусмотренных для лиц, направляемых в служебные командировки (ст</w:t>
      </w:r>
      <w:r>
        <w:rPr>
          <w:sz w:val="22"/>
          <w:szCs w:val="22"/>
        </w:rPr>
        <w:t>атья</w:t>
      </w:r>
      <w:r w:rsidRPr="004501BE">
        <w:rPr>
          <w:sz w:val="22"/>
          <w:szCs w:val="22"/>
        </w:rPr>
        <w:t xml:space="preserve"> 187</w:t>
      </w:r>
      <w:r w:rsidR="003C5604" w:rsidRPr="003C5604">
        <w:rPr>
          <w:rFonts w:eastAsia="TimesNewRomanPSMT"/>
          <w:sz w:val="22"/>
          <w:szCs w:val="22"/>
        </w:rPr>
        <w:t xml:space="preserve"> </w:t>
      </w:r>
      <w:r w:rsidR="003C5604" w:rsidRPr="00195498">
        <w:rPr>
          <w:rFonts w:eastAsia="TimesNewRomanPSMT"/>
          <w:sz w:val="22"/>
          <w:szCs w:val="22"/>
        </w:rPr>
        <w:t>ТК РФ</w:t>
      </w:r>
      <w:r w:rsidRPr="004501BE">
        <w:rPr>
          <w:sz w:val="22"/>
          <w:szCs w:val="22"/>
        </w:rPr>
        <w:t>).</w:t>
      </w:r>
    </w:p>
    <w:p w:rsidR="003429CF" w:rsidRPr="003429CF" w:rsidRDefault="00A605A4" w:rsidP="003429CF">
      <w:pPr>
        <w:tabs>
          <w:tab w:val="left" w:pos="284"/>
          <w:tab w:val="left" w:pos="930"/>
          <w:tab w:val="left" w:pos="1290"/>
        </w:tabs>
        <w:autoSpaceDE w:val="0"/>
        <w:ind w:left="284" w:hanging="284"/>
        <w:contextualSpacing/>
        <w:jc w:val="both"/>
        <w:rPr>
          <w:rFonts w:eastAsia="TimesNewRomanPSMT"/>
          <w:sz w:val="22"/>
          <w:szCs w:val="22"/>
        </w:rPr>
      </w:pPr>
      <w:r w:rsidRPr="00C331C5">
        <w:rPr>
          <w:b/>
          <w:sz w:val="22"/>
          <w:szCs w:val="22"/>
        </w:rPr>
        <w:t>3.3.3.</w:t>
      </w:r>
      <w:r w:rsidR="003429CF" w:rsidRPr="003429CF">
        <w:rPr>
          <w:rFonts w:eastAsia="TimesNewRomanPSMT"/>
        </w:rPr>
        <w:t xml:space="preserve"> </w:t>
      </w:r>
      <w:r w:rsidR="003429CF" w:rsidRPr="003429CF">
        <w:rPr>
          <w:rFonts w:eastAsia="TimesNewRomanPSMT"/>
          <w:sz w:val="22"/>
          <w:szCs w:val="22"/>
        </w:rPr>
        <w:t>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ст. 173-176 ТК РФ; предоставлять гарантии и компенсации, предусмотренные ст. ст. 173-176 ТК РФ,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профессиям.</w:t>
      </w:r>
    </w:p>
    <w:p w:rsidR="00A605A4" w:rsidRDefault="00A605A4" w:rsidP="003429CF">
      <w:pPr>
        <w:pStyle w:val="21"/>
        <w:spacing w:after="0" w:line="240" w:lineRule="auto"/>
        <w:ind w:hanging="283"/>
        <w:jc w:val="both"/>
        <w:rPr>
          <w:sz w:val="22"/>
          <w:szCs w:val="22"/>
        </w:rPr>
      </w:pPr>
    </w:p>
    <w:p w:rsidR="003429CF" w:rsidRPr="003429CF" w:rsidRDefault="00A605A4" w:rsidP="003429CF">
      <w:pPr>
        <w:tabs>
          <w:tab w:val="left" w:pos="284"/>
          <w:tab w:val="left" w:pos="930"/>
          <w:tab w:val="left" w:pos="1290"/>
        </w:tabs>
        <w:autoSpaceDE w:val="0"/>
        <w:ind w:left="284" w:hanging="284"/>
        <w:contextualSpacing/>
        <w:jc w:val="both"/>
        <w:rPr>
          <w:rFonts w:eastAsia="TimesNewRomanPSMT"/>
          <w:sz w:val="22"/>
          <w:szCs w:val="22"/>
        </w:rPr>
      </w:pPr>
      <w:r w:rsidRPr="00C331C5">
        <w:rPr>
          <w:b/>
          <w:sz w:val="22"/>
          <w:szCs w:val="22"/>
        </w:rPr>
        <w:t>3.3.4.</w:t>
      </w:r>
      <w:r w:rsidR="003429CF" w:rsidRPr="003429CF">
        <w:t xml:space="preserve"> </w:t>
      </w:r>
      <w:r w:rsidR="003429CF" w:rsidRPr="003429CF">
        <w:rPr>
          <w:sz w:val="22"/>
          <w:szCs w:val="22"/>
        </w:rPr>
        <w:t xml:space="preserve">Организовывать проведение аттестации педагогических работников на основе оценки их профессиональной деятельности </w:t>
      </w:r>
      <w:r w:rsidR="003429CF" w:rsidRPr="003429CF">
        <w:rPr>
          <w:bCs/>
          <w:sz w:val="22"/>
          <w:szCs w:val="22"/>
        </w:rPr>
        <w:t>в соответствии с  ФЗ «Об образовании в Российской Федерации» и Порядком проведения аттестации педагогических  работников организаций, осуществляющих  образовательную деятельность, утвержденным приказом Министерства образования и науки РФ от 07.04.2014 г. №</w:t>
      </w:r>
      <w:r w:rsidR="003429CF">
        <w:rPr>
          <w:bCs/>
          <w:sz w:val="22"/>
          <w:szCs w:val="22"/>
        </w:rPr>
        <w:t xml:space="preserve"> </w:t>
      </w:r>
      <w:r w:rsidR="003429CF" w:rsidRPr="003429CF">
        <w:rPr>
          <w:bCs/>
          <w:sz w:val="22"/>
          <w:szCs w:val="22"/>
        </w:rPr>
        <w:t>276</w:t>
      </w:r>
      <w:r w:rsidR="003429CF" w:rsidRPr="003429CF">
        <w:rPr>
          <w:sz w:val="22"/>
          <w:szCs w:val="22"/>
        </w:rPr>
        <w:t xml:space="preserve"> </w:t>
      </w:r>
      <w:r w:rsidR="003429CF" w:rsidRPr="003429CF">
        <w:rPr>
          <w:rFonts w:eastAsia="TimesNewRomanPSMT"/>
          <w:sz w:val="22"/>
          <w:szCs w:val="22"/>
        </w:rPr>
        <w:t>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:rsidR="00A605A4" w:rsidRDefault="00A605A4" w:rsidP="00A605A4">
      <w:pPr>
        <w:pStyle w:val="21"/>
        <w:spacing w:line="240" w:lineRule="auto"/>
        <w:ind w:hanging="283"/>
        <w:jc w:val="both"/>
        <w:rPr>
          <w:sz w:val="22"/>
          <w:szCs w:val="22"/>
        </w:rPr>
      </w:pPr>
    </w:p>
    <w:p w:rsidR="00A605A4" w:rsidRPr="004501BE" w:rsidRDefault="00A605A4" w:rsidP="00A605A4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 w:rsidRPr="004501B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501BE">
        <w:rPr>
          <w:rFonts w:ascii="Times New Roman" w:hAnsi="Times New Roman" w:cs="Times New Roman"/>
          <w:sz w:val="28"/>
          <w:szCs w:val="28"/>
        </w:rPr>
        <w:t>. Высвобождение работников и содействие их трудоустройству</w:t>
      </w:r>
    </w:p>
    <w:p w:rsidR="00A605A4" w:rsidRPr="00C60637" w:rsidRDefault="00A605A4" w:rsidP="00A605A4">
      <w:pPr>
        <w:rPr>
          <w:sz w:val="16"/>
          <w:szCs w:val="16"/>
        </w:rPr>
      </w:pPr>
    </w:p>
    <w:p w:rsidR="00A605A4" w:rsidRPr="004501BE" w:rsidRDefault="00A605A4" w:rsidP="00A605A4">
      <w:pPr>
        <w:rPr>
          <w:sz w:val="22"/>
          <w:szCs w:val="22"/>
        </w:rPr>
      </w:pPr>
      <w:r w:rsidRPr="004501BE">
        <w:rPr>
          <w:b/>
          <w:sz w:val="22"/>
          <w:szCs w:val="22"/>
        </w:rPr>
        <w:t>4.</w:t>
      </w:r>
      <w:r w:rsidRPr="004501BE">
        <w:rPr>
          <w:sz w:val="22"/>
          <w:szCs w:val="22"/>
        </w:rPr>
        <w:t xml:space="preserve"> Работодатель обязуется:</w:t>
      </w:r>
    </w:p>
    <w:p w:rsidR="00A605A4" w:rsidRPr="004501BE" w:rsidRDefault="00A605A4" w:rsidP="00A605A4">
      <w:pPr>
        <w:ind w:left="360" w:hanging="360"/>
        <w:jc w:val="both"/>
        <w:rPr>
          <w:sz w:val="22"/>
          <w:szCs w:val="22"/>
        </w:rPr>
      </w:pPr>
      <w:r w:rsidRPr="004501BE">
        <w:rPr>
          <w:b/>
          <w:sz w:val="22"/>
          <w:szCs w:val="22"/>
        </w:rPr>
        <w:t>4.1.</w:t>
      </w:r>
      <w:r w:rsidRPr="004501BE">
        <w:rPr>
          <w:sz w:val="22"/>
          <w:szCs w:val="22"/>
        </w:rPr>
        <w:t>Уведомлять профком в письменной форме о сокращении численности или штата работников не позднее</w:t>
      </w:r>
      <w:r w:rsidR="00892B03">
        <w:rPr>
          <w:sz w:val="22"/>
          <w:szCs w:val="22"/>
        </w:rPr>
        <w:t>,</w:t>
      </w:r>
      <w:r w:rsidRPr="004501BE">
        <w:rPr>
          <w:sz w:val="22"/>
          <w:szCs w:val="22"/>
        </w:rPr>
        <w:t xml:space="preserve"> чем за два месяца до его начала, а в случаях, которые могут повлечь массовое высвобождение, не позднее</w:t>
      </w:r>
      <w:r w:rsidR="00892B03">
        <w:rPr>
          <w:sz w:val="22"/>
          <w:szCs w:val="22"/>
        </w:rPr>
        <w:t>,</w:t>
      </w:r>
      <w:r w:rsidRPr="004501BE">
        <w:rPr>
          <w:sz w:val="22"/>
          <w:szCs w:val="22"/>
        </w:rPr>
        <w:t xml:space="preserve">  чем за три месяца до его начала (ст</w:t>
      </w:r>
      <w:r>
        <w:rPr>
          <w:sz w:val="22"/>
          <w:szCs w:val="22"/>
        </w:rPr>
        <w:t xml:space="preserve">атья </w:t>
      </w:r>
      <w:r w:rsidRPr="004501BE">
        <w:rPr>
          <w:sz w:val="22"/>
          <w:szCs w:val="22"/>
        </w:rPr>
        <w:t>82</w:t>
      </w:r>
      <w:r w:rsidR="003C5604" w:rsidRPr="003C5604">
        <w:rPr>
          <w:rFonts w:eastAsia="TimesNewRomanPSMT"/>
          <w:sz w:val="22"/>
          <w:szCs w:val="22"/>
        </w:rPr>
        <w:t xml:space="preserve"> </w:t>
      </w:r>
      <w:r w:rsidR="003C5604" w:rsidRPr="00195498">
        <w:rPr>
          <w:rFonts w:eastAsia="TimesNewRomanPSMT"/>
          <w:sz w:val="22"/>
          <w:szCs w:val="22"/>
        </w:rPr>
        <w:t>ТК РФ</w:t>
      </w:r>
      <w:r w:rsidRPr="004501BE">
        <w:rPr>
          <w:sz w:val="22"/>
          <w:szCs w:val="22"/>
        </w:rPr>
        <w:t>).</w:t>
      </w:r>
    </w:p>
    <w:p w:rsidR="00A605A4" w:rsidRPr="004501BE" w:rsidRDefault="00A605A4" w:rsidP="00A605A4">
      <w:pPr>
        <w:pStyle w:val="21"/>
        <w:spacing w:line="240" w:lineRule="auto"/>
        <w:jc w:val="both"/>
        <w:rPr>
          <w:sz w:val="22"/>
          <w:szCs w:val="22"/>
        </w:rPr>
      </w:pPr>
      <w:r w:rsidRPr="004501BE">
        <w:rPr>
          <w:sz w:val="22"/>
          <w:szCs w:val="22"/>
        </w:rPr>
        <w:lastRenderedPageBreak/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355765" w:rsidRPr="00355765" w:rsidRDefault="00A605A4" w:rsidP="00355765">
      <w:pPr>
        <w:pStyle w:val="21"/>
        <w:spacing w:line="240" w:lineRule="auto"/>
        <w:jc w:val="both"/>
        <w:rPr>
          <w:sz w:val="22"/>
          <w:szCs w:val="22"/>
        </w:rPr>
      </w:pPr>
      <w:r w:rsidRPr="004501BE">
        <w:rPr>
          <w:sz w:val="22"/>
          <w:szCs w:val="22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C331C5" w:rsidRPr="00C331C5" w:rsidRDefault="00A605A4" w:rsidP="003C5604">
      <w:pPr>
        <w:autoSpaceDE w:val="0"/>
        <w:autoSpaceDN w:val="0"/>
        <w:adjustRightInd w:val="0"/>
        <w:spacing w:after="240"/>
        <w:ind w:left="284" w:hanging="284"/>
        <w:jc w:val="both"/>
        <w:rPr>
          <w:sz w:val="22"/>
          <w:szCs w:val="22"/>
        </w:rPr>
      </w:pPr>
      <w:r w:rsidRPr="004501BE">
        <w:rPr>
          <w:b/>
          <w:sz w:val="22"/>
          <w:szCs w:val="22"/>
        </w:rPr>
        <w:t>4.2.</w:t>
      </w:r>
      <w:r w:rsidR="00C331C5" w:rsidRPr="00C331C5">
        <w:rPr>
          <w:sz w:val="22"/>
          <w:szCs w:val="22"/>
        </w:rPr>
        <w:t xml:space="preserve">Увольнение работников, являющихся членами профсоюза, по основаниям, предусмотренным </w:t>
      </w:r>
      <w:hyperlink r:id="rId16" w:history="1">
        <w:r w:rsidR="00C331C5" w:rsidRPr="00C331C5">
          <w:rPr>
            <w:sz w:val="22"/>
            <w:szCs w:val="22"/>
          </w:rPr>
          <w:t>пунктами 2,</w:t>
        </w:r>
      </w:hyperlink>
      <w:r w:rsidR="00C331C5" w:rsidRPr="00C331C5">
        <w:rPr>
          <w:sz w:val="22"/>
          <w:szCs w:val="22"/>
        </w:rPr>
        <w:t xml:space="preserve"> </w:t>
      </w:r>
      <w:hyperlink r:id="rId17" w:history="1">
        <w:r w:rsidR="00C331C5" w:rsidRPr="00C331C5">
          <w:rPr>
            <w:sz w:val="22"/>
            <w:szCs w:val="22"/>
          </w:rPr>
          <w:t>3</w:t>
        </w:r>
      </w:hyperlink>
      <w:r w:rsidR="00C331C5" w:rsidRPr="00C331C5">
        <w:rPr>
          <w:sz w:val="22"/>
          <w:szCs w:val="22"/>
        </w:rPr>
        <w:t xml:space="preserve"> или </w:t>
      </w:r>
      <w:hyperlink r:id="rId18" w:history="1">
        <w:r w:rsidR="00C331C5" w:rsidRPr="00C331C5">
          <w:rPr>
            <w:sz w:val="22"/>
            <w:szCs w:val="22"/>
          </w:rPr>
          <w:t>5</w:t>
        </w:r>
      </w:hyperlink>
      <w:r w:rsidR="00C331C5" w:rsidRPr="00C331C5">
        <w:rPr>
          <w:sz w:val="22"/>
          <w:szCs w:val="22"/>
        </w:rPr>
        <w:t xml:space="preserve"> части первой статьи 81 </w:t>
      </w:r>
      <w:r w:rsidR="003C5604" w:rsidRPr="00195498">
        <w:rPr>
          <w:rFonts w:eastAsia="TimesNewRomanPSMT"/>
          <w:sz w:val="22"/>
          <w:szCs w:val="22"/>
        </w:rPr>
        <w:t>ТК РФ</w:t>
      </w:r>
      <w:r w:rsidR="003C5604" w:rsidRPr="00C331C5">
        <w:rPr>
          <w:sz w:val="22"/>
          <w:szCs w:val="22"/>
        </w:rPr>
        <w:t xml:space="preserve"> </w:t>
      </w:r>
      <w:r w:rsidR="00C331C5" w:rsidRPr="00C331C5">
        <w:rPr>
          <w:sz w:val="22"/>
          <w:szCs w:val="22"/>
        </w:rPr>
        <w:t xml:space="preserve">производится с учетом мотивированного мнения выборного органа первичной профсоюзной организации в соответствии со </w:t>
      </w:r>
      <w:hyperlink r:id="rId19" w:history="1">
        <w:r w:rsidR="00C331C5" w:rsidRPr="00C331C5">
          <w:rPr>
            <w:sz w:val="22"/>
            <w:szCs w:val="22"/>
          </w:rPr>
          <w:t>статьей 373</w:t>
        </w:r>
      </w:hyperlink>
      <w:r w:rsidR="003C5604" w:rsidRPr="003C5604">
        <w:rPr>
          <w:rFonts w:eastAsia="TimesNewRomanPSMT"/>
          <w:sz w:val="22"/>
          <w:szCs w:val="22"/>
        </w:rPr>
        <w:t xml:space="preserve"> </w:t>
      </w:r>
      <w:r w:rsidR="003C5604" w:rsidRPr="00195498">
        <w:rPr>
          <w:rFonts w:eastAsia="TimesNewRomanPSMT"/>
          <w:sz w:val="22"/>
          <w:szCs w:val="22"/>
        </w:rPr>
        <w:t>ТК РФ</w:t>
      </w:r>
      <w:r w:rsidR="00C331C5" w:rsidRPr="00C331C5">
        <w:rPr>
          <w:sz w:val="22"/>
          <w:szCs w:val="22"/>
        </w:rPr>
        <w:t>.</w:t>
      </w:r>
    </w:p>
    <w:p w:rsidR="00A605A4" w:rsidRPr="004501BE" w:rsidRDefault="00A605A4" w:rsidP="00A605A4">
      <w:pPr>
        <w:pStyle w:val="21"/>
        <w:spacing w:line="240" w:lineRule="auto"/>
        <w:ind w:hanging="283"/>
        <w:jc w:val="both"/>
        <w:rPr>
          <w:sz w:val="22"/>
          <w:szCs w:val="22"/>
        </w:rPr>
      </w:pPr>
      <w:r w:rsidRPr="004501BE">
        <w:rPr>
          <w:b/>
          <w:sz w:val="22"/>
          <w:szCs w:val="22"/>
        </w:rPr>
        <w:t>4.3.</w:t>
      </w:r>
      <w:r w:rsidRPr="004501BE">
        <w:rPr>
          <w:sz w:val="22"/>
          <w:szCs w:val="22"/>
        </w:rPr>
        <w:t>Трудоустраивать в первоочередном порядке в счет установленной квоты  ранее уволенных или подлежащих увольнению из учреждения инвалидов.</w:t>
      </w:r>
    </w:p>
    <w:p w:rsidR="00A605A4" w:rsidRPr="004501BE" w:rsidRDefault="00A605A4" w:rsidP="00A605A4">
      <w:pPr>
        <w:jc w:val="both"/>
        <w:rPr>
          <w:sz w:val="22"/>
          <w:szCs w:val="22"/>
        </w:rPr>
      </w:pPr>
      <w:r w:rsidRPr="004501BE">
        <w:rPr>
          <w:b/>
          <w:sz w:val="22"/>
          <w:szCs w:val="22"/>
        </w:rPr>
        <w:t>4.4.</w:t>
      </w:r>
      <w:r w:rsidRPr="004501BE">
        <w:rPr>
          <w:sz w:val="22"/>
          <w:szCs w:val="22"/>
        </w:rPr>
        <w:t xml:space="preserve"> Стороны договорились, что:</w:t>
      </w:r>
    </w:p>
    <w:p w:rsidR="00A605A4" w:rsidRPr="004501BE" w:rsidRDefault="00A605A4" w:rsidP="00A605A4">
      <w:pPr>
        <w:ind w:left="360" w:hanging="360"/>
        <w:jc w:val="both"/>
        <w:rPr>
          <w:sz w:val="22"/>
          <w:szCs w:val="22"/>
        </w:rPr>
      </w:pPr>
      <w:r w:rsidRPr="004501BE">
        <w:rPr>
          <w:b/>
          <w:sz w:val="22"/>
          <w:szCs w:val="22"/>
        </w:rPr>
        <w:t>4.4.1.</w:t>
      </w:r>
      <w:r w:rsidR="00592727">
        <w:rPr>
          <w:b/>
          <w:sz w:val="22"/>
          <w:szCs w:val="22"/>
        </w:rPr>
        <w:t xml:space="preserve"> </w:t>
      </w:r>
      <w:r w:rsidRPr="004501BE">
        <w:rPr>
          <w:sz w:val="22"/>
          <w:szCs w:val="22"/>
        </w:rPr>
        <w:t>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</w:t>
      </w:r>
      <w:r>
        <w:rPr>
          <w:sz w:val="22"/>
          <w:szCs w:val="22"/>
        </w:rPr>
        <w:t xml:space="preserve">атье </w:t>
      </w:r>
      <w:r w:rsidRPr="004501BE">
        <w:rPr>
          <w:sz w:val="22"/>
          <w:szCs w:val="22"/>
        </w:rPr>
        <w:t>179</w:t>
      </w:r>
      <w:r w:rsidR="003C5604" w:rsidRPr="003C5604">
        <w:rPr>
          <w:rFonts w:eastAsia="TimesNewRomanPSMT"/>
          <w:sz w:val="22"/>
          <w:szCs w:val="22"/>
        </w:rPr>
        <w:t xml:space="preserve"> </w:t>
      </w:r>
      <w:r w:rsidR="003C5604" w:rsidRPr="00195498">
        <w:rPr>
          <w:rFonts w:eastAsia="TimesNewRomanPSMT"/>
          <w:sz w:val="22"/>
          <w:szCs w:val="22"/>
        </w:rPr>
        <w:t>ТК РФ</w:t>
      </w:r>
      <w:r w:rsidRPr="004501BE">
        <w:rPr>
          <w:sz w:val="22"/>
          <w:szCs w:val="22"/>
        </w:rPr>
        <w:t xml:space="preserve">, имеют также: </w:t>
      </w:r>
    </w:p>
    <w:p w:rsidR="00A605A4" w:rsidRPr="004501BE" w:rsidRDefault="00A605A4" w:rsidP="00A605A4">
      <w:pPr>
        <w:numPr>
          <w:ilvl w:val="0"/>
          <w:numId w:val="4"/>
        </w:numPr>
        <w:jc w:val="both"/>
        <w:rPr>
          <w:sz w:val="22"/>
          <w:szCs w:val="22"/>
        </w:rPr>
      </w:pPr>
      <w:r w:rsidRPr="004501BE">
        <w:rPr>
          <w:sz w:val="22"/>
          <w:szCs w:val="22"/>
        </w:rPr>
        <w:t>лица предпенсионного возраста (за два года до назначения досрочной пенсии по старости, осуществляющим педагогическую деятельность в образовательном учреждении и пенсии по возрасту, проработавшие в учреждении свыше 10 лет);</w:t>
      </w:r>
    </w:p>
    <w:p w:rsidR="00A605A4" w:rsidRPr="004501BE" w:rsidRDefault="00A605A4" w:rsidP="00A605A4">
      <w:pPr>
        <w:numPr>
          <w:ilvl w:val="0"/>
          <w:numId w:val="4"/>
        </w:numPr>
        <w:jc w:val="both"/>
        <w:rPr>
          <w:sz w:val="22"/>
          <w:szCs w:val="22"/>
        </w:rPr>
      </w:pPr>
      <w:r w:rsidRPr="004501BE">
        <w:rPr>
          <w:sz w:val="22"/>
          <w:szCs w:val="22"/>
        </w:rPr>
        <w:t xml:space="preserve">одинокие матери и отцы, воспитывающие детей до 16 лет; </w:t>
      </w:r>
    </w:p>
    <w:p w:rsidR="00A605A4" w:rsidRPr="004501BE" w:rsidRDefault="00A605A4" w:rsidP="00A605A4">
      <w:pPr>
        <w:numPr>
          <w:ilvl w:val="0"/>
          <w:numId w:val="4"/>
        </w:numPr>
        <w:jc w:val="both"/>
        <w:rPr>
          <w:sz w:val="22"/>
          <w:szCs w:val="22"/>
        </w:rPr>
      </w:pPr>
      <w:r w:rsidRPr="004501BE">
        <w:rPr>
          <w:sz w:val="22"/>
          <w:szCs w:val="22"/>
        </w:rPr>
        <w:t xml:space="preserve">родители, воспитывающие детей-инвалидов до 18 лет; </w:t>
      </w:r>
    </w:p>
    <w:p w:rsidR="00A605A4" w:rsidRPr="004501BE" w:rsidRDefault="00A605A4" w:rsidP="00A605A4">
      <w:pPr>
        <w:numPr>
          <w:ilvl w:val="0"/>
          <w:numId w:val="4"/>
        </w:numPr>
        <w:jc w:val="both"/>
        <w:rPr>
          <w:sz w:val="22"/>
          <w:szCs w:val="22"/>
        </w:rPr>
      </w:pPr>
      <w:r w:rsidRPr="004501BE">
        <w:rPr>
          <w:sz w:val="22"/>
          <w:szCs w:val="22"/>
        </w:rPr>
        <w:t xml:space="preserve">награжденные государственными наградами в связи с педагогической деятельностью; </w:t>
      </w:r>
    </w:p>
    <w:p w:rsidR="00A605A4" w:rsidRPr="004501BE" w:rsidRDefault="00A605A4" w:rsidP="00A605A4">
      <w:pPr>
        <w:numPr>
          <w:ilvl w:val="0"/>
          <w:numId w:val="4"/>
        </w:numPr>
        <w:jc w:val="both"/>
        <w:rPr>
          <w:sz w:val="22"/>
          <w:szCs w:val="22"/>
        </w:rPr>
      </w:pPr>
      <w:r w:rsidRPr="004501BE">
        <w:rPr>
          <w:sz w:val="22"/>
          <w:szCs w:val="22"/>
        </w:rPr>
        <w:t xml:space="preserve">неосвобожденные председатели первичных и территориальных профсоюзных организаций; </w:t>
      </w:r>
    </w:p>
    <w:p w:rsidR="00A605A4" w:rsidRPr="004501BE" w:rsidRDefault="00A605A4" w:rsidP="003C5604">
      <w:pPr>
        <w:numPr>
          <w:ilvl w:val="0"/>
          <w:numId w:val="4"/>
        </w:numPr>
        <w:spacing w:after="240"/>
        <w:jc w:val="both"/>
        <w:rPr>
          <w:sz w:val="22"/>
          <w:szCs w:val="22"/>
        </w:rPr>
      </w:pPr>
      <w:r w:rsidRPr="004501BE">
        <w:rPr>
          <w:sz w:val="22"/>
          <w:szCs w:val="22"/>
        </w:rPr>
        <w:t>молодые специалисты, имеющие трудовой стаж менее одного года.</w:t>
      </w:r>
    </w:p>
    <w:p w:rsidR="00A605A4" w:rsidRPr="004501BE" w:rsidRDefault="00A605A4" w:rsidP="00A605A4">
      <w:pPr>
        <w:ind w:left="360" w:hanging="360"/>
        <w:jc w:val="both"/>
        <w:rPr>
          <w:sz w:val="22"/>
          <w:szCs w:val="22"/>
        </w:rPr>
      </w:pPr>
      <w:r w:rsidRPr="004501BE">
        <w:rPr>
          <w:b/>
          <w:sz w:val="22"/>
          <w:szCs w:val="22"/>
        </w:rPr>
        <w:t>4.4.2.</w:t>
      </w:r>
      <w:r w:rsidR="00592727">
        <w:rPr>
          <w:b/>
          <w:sz w:val="22"/>
          <w:szCs w:val="22"/>
        </w:rPr>
        <w:t xml:space="preserve"> </w:t>
      </w:r>
      <w:r w:rsidRPr="004501BE">
        <w:rPr>
          <w:sz w:val="22"/>
          <w:szCs w:val="22"/>
        </w:rPr>
        <w:t>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</w:t>
      </w:r>
      <w:r>
        <w:rPr>
          <w:sz w:val="22"/>
          <w:szCs w:val="22"/>
        </w:rPr>
        <w:t>атьи</w:t>
      </w:r>
      <w:r w:rsidRPr="004501BE">
        <w:rPr>
          <w:sz w:val="22"/>
          <w:szCs w:val="22"/>
        </w:rPr>
        <w:t xml:space="preserve"> 178, 180</w:t>
      </w:r>
      <w:r w:rsidR="003C5604" w:rsidRPr="003C5604">
        <w:rPr>
          <w:rFonts w:eastAsia="TimesNewRomanPSMT"/>
          <w:sz w:val="22"/>
          <w:szCs w:val="22"/>
        </w:rPr>
        <w:t xml:space="preserve"> </w:t>
      </w:r>
      <w:r w:rsidR="003C5604" w:rsidRPr="00195498">
        <w:rPr>
          <w:rFonts w:eastAsia="TimesNewRomanPSMT"/>
          <w:sz w:val="22"/>
          <w:szCs w:val="22"/>
        </w:rPr>
        <w:t>ТК РФ</w:t>
      </w:r>
      <w:r w:rsidRPr="004501BE">
        <w:rPr>
          <w:sz w:val="22"/>
          <w:szCs w:val="22"/>
        </w:rPr>
        <w:t>), а также преимущественное право  приема на работу при появлении вакансий.</w:t>
      </w:r>
    </w:p>
    <w:p w:rsidR="003C5604" w:rsidRDefault="003C5604" w:rsidP="00A605A4">
      <w:pPr>
        <w:pStyle w:val="21"/>
        <w:spacing w:line="240" w:lineRule="auto"/>
        <w:jc w:val="center"/>
        <w:rPr>
          <w:b/>
          <w:sz w:val="28"/>
          <w:szCs w:val="28"/>
        </w:rPr>
      </w:pPr>
    </w:p>
    <w:p w:rsidR="00A605A4" w:rsidRPr="004501BE" w:rsidRDefault="00A605A4" w:rsidP="00A605A4">
      <w:pPr>
        <w:pStyle w:val="21"/>
        <w:spacing w:line="240" w:lineRule="auto"/>
        <w:jc w:val="center"/>
        <w:rPr>
          <w:sz w:val="28"/>
          <w:szCs w:val="28"/>
        </w:rPr>
      </w:pPr>
      <w:r w:rsidRPr="004501BE">
        <w:rPr>
          <w:b/>
          <w:sz w:val="28"/>
          <w:szCs w:val="28"/>
          <w:lang w:val="en-US"/>
        </w:rPr>
        <w:t>V</w:t>
      </w:r>
      <w:r w:rsidRPr="004501BE">
        <w:rPr>
          <w:b/>
          <w:sz w:val="28"/>
          <w:szCs w:val="28"/>
        </w:rPr>
        <w:t xml:space="preserve">. </w:t>
      </w:r>
      <w:r w:rsidR="003C5604" w:rsidRPr="004443D3">
        <w:rPr>
          <w:b/>
          <w:sz w:val="28"/>
          <w:szCs w:val="28"/>
        </w:rPr>
        <w:t>Организация труда, режим работы, рабочее время и время отдыха</w:t>
      </w:r>
    </w:p>
    <w:p w:rsidR="00A605A4" w:rsidRPr="00067FFE" w:rsidRDefault="00A605A4" w:rsidP="00A605A4">
      <w:pPr>
        <w:suppressAutoHyphens/>
        <w:autoSpaceDE w:val="0"/>
        <w:autoSpaceDN w:val="0"/>
        <w:adjustRightInd w:val="0"/>
        <w:spacing w:before="222"/>
        <w:jc w:val="both"/>
        <w:rPr>
          <w:sz w:val="22"/>
          <w:szCs w:val="22"/>
        </w:rPr>
      </w:pPr>
      <w:r w:rsidRPr="00067FFE">
        <w:rPr>
          <w:b/>
          <w:sz w:val="22"/>
          <w:szCs w:val="22"/>
        </w:rPr>
        <w:t>5.</w:t>
      </w:r>
      <w:r w:rsidRPr="00067FFE">
        <w:rPr>
          <w:sz w:val="22"/>
          <w:szCs w:val="22"/>
        </w:rPr>
        <w:t xml:space="preserve"> Стороны пришли к соглашению о том, что:</w:t>
      </w:r>
    </w:p>
    <w:p w:rsidR="00A605A4" w:rsidRPr="00067FFE" w:rsidRDefault="00A605A4" w:rsidP="003C5604">
      <w:pPr>
        <w:suppressAutoHyphens/>
        <w:autoSpaceDE w:val="0"/>
        <w:autoSpaceDN w:val="0"/>
        <w:adjustRightInd w:val="0"/>
        <w:spacing w:after="240"/>
        <w:ind w:left="360" w:hanging="360"/>
        <w:jc w:val="both"/>
        <w:rPr>
          <w:sz w:val="22"/>
          <w:szCs w:val="22"/>
        </w:rPr>
      </w:pPr>
      <w:r w:rsidRPr="00067FFE">
        <w:rPr>
          <w:b/>
          <w:sz w:val="22"/>
          <w:szCs w:val="22"/>
        </w:rPr>
        <w:t>5.1.</w:t>
      </w:r>
      <w:r w:rsidR="003C5604">
        <w:rPr>
          <w:b/>
          <w:sz w:val="22"/>
          <w:szCs w:val="22"/>
        </w:rPr>
        <w:t xml:space="preserve"> </w:t>
      </w:r>
      <w:r w:rsidRPr="00067FFE">
        <w:rPr>
          <w:sz w:val="22"/>
          <w:szCs w:val="22"/>
        </w:rPr>
        <w:t>Рабочее время работников определяется Прави</w:t>
      </w:r>
      <w:r w:rsidRPr="00067FFE">
        <w:rPr>
          <w:sz w:val="22"/>
          <w:szCs w:val="22"/>
        </w:rPr>
        <w:softHyphen/>
        <w:t xml:space="preserve">лами внутреннего трудового распорядка </w:t>
      </w:r>
      <w:r w:rsidR="003C5604">
        <w:rPr>
          <w:sz w:val="22"/>
          <w:szCs w:val="22"/>
        </w:rPr>
        <w:t xml:space="preserve">МБОУ СОШ № 19 </w:t>
      </w:r>
      <w:r w:rsidRPr="00067FFE">
        <w:rPr>
          <w:sz w:val="22"/>
          <w:szCs w:val="22"/>
        </w:rPr>
        <w:t>(ст</w:t>
      </w:r>
      <w:r>
        <w:rPr>
          <w:sz w:val="22"/>
          <w:szCs w:val="22"/>
        </w:rPr>
        <w:t xml:space="preserve">атья </w:t>
      </w:r>
      <w:r w:rsidRPr="00067FFE">
        <w:rPr>
          <w:sz w:val="22"/>
          <w:szCs w:val="22"/>
        </w:rPr>
        <w:t>91</w:t>
      </w:r>
      <w:r w:rsidR="003C5604">
        <w:rPr>
          <w:sz w:val="22"/>
          <w:szCs w:val="22"/>
        </w:rPr>
        <w:t xml:space="preserve"> ТК РФ</w:t>
      </w:r>
      <w:r w:rsidRPr="00067FFE">
        <w:rPr>
          <w:sz w:val="22"/>
          <w:szCs w:val="22"/>
        </w:rPr>
        <w:t>), учебным расписанием, годовым календарным учебным графиком, графиком сменнос</w:t>
      </w:r>
      <w:r w:rsidRPr="00067FFE">
        <w:rPr>
          <w:sz w:val="22"/>
          <w:szCs w:val="22"/>
        </w:rPr>
        <w:softHyphen/>
        <w:t>ти, утверждаемыми работодателем</w:t>
      </w:r>
      <w:r w:rsidR="003C5604" w:rsidRPr="003C5604">
        <w:rPr>
          <w:rFonts w:eastAsia="TimesNewRomanPSMT"/>
        </w:rPr>
        <w:t xml:space="preserve"> </w:t>
      </w:r>
      <w:r w:rsidR="003C5604" w:rsidRPr="003C5604">
        <w:rPr>
          <w:rFonts w:eastAsia="TimesNewRomanPSMT"/>
          <w:sz w:val="22"/>
          <w:szCs w:val="22"/>
        </w:rPr>
        <w:t>с учетом мотивированного мнения профкома</w:t>
      </w:r>
      <w:r w:rsidRPr="00067FFE">
        <w:rPr>
          <w:sz w:val="22"/>
          <w:szCs w:val="22"/>
        </w:rPr>
        <w:t xml:space="preserve">, а также условиями трудового договора, должностными инструкциями работников и обязанностями, возлагаемыми на них Уставом </w:t>
      </w:r>
      <w:r w:rsidR="003C5604" w:rsidRPr="003C5604">
        <w:rPr>
          <w:rFonts w:eastAsia="TimesNewRomanPSMT"/>
          <w:sz w:val="22"/>
          <w:szCs w:val="22"/>
        </w:rPr>
        <w:t>МБОУ СОШ № 19</w:t>
      </w:r>
      <w:r w:rsidRPr="003C5604">
        <w:rPr>
          <w:sz w:val="22"/>
          <w:szCs w:val="22"/>
        </w:rPr>
        <w:t>.</w:t>
      </w:r>
    </w:p>
    <w:p w:rsidR="00A605A4" w:rsidRPr="00067FFE" w:rsidRDefault="00A605A4" w:rsidP="003C5604">
      <w:pPr>
        <w:suppressAutoHyphens/>
        <w:autoSpaceDE w:val="0"/>
        <w:autoSpaceDN w:val="0"/>
        <w:adjustRightInd w:val="0"/>
        <w:spacing w:after="240"/>
        <w:ind w:left="360" w:hanging="360"/>
        <w:jc w:val="both"/>
        <w:rPr>
          <w:sz w:val="22"/>
          <w:szCs w:val="22"/>
        </w:rPr>
      </w:pPr>
      <w:r w:rsidRPr="00067FFE">
        <w:rPr>
          <w:b/>
          <w:sz w:val="22"/>
          <w:szCs w:val="22"/>
        </w:rPr>
        <w:t>5.2.</w:t>
      </w:r>
      <w:r w:rsidR="003C5604">
        <w:rPr>
          <w:b/>
          <w:sz w:val="22"/>
          <w:szCs w:val="22"/>
        </w:rPr>
        <w:t xml:space="preserve"> </w:t>
      </w:r>
      <w:r w:rsidRPr="00067FFE">
        <w:rPr>
          <w:sz w:val="22"/>
          <w:szCs w:val="22"/>
        </w:rPr>
        <w:t>Для руководящих работников, работников из числа административно-хозяйственного, учебно-вспомогательного и обслуживающего персонала учреждения ус</w:t>
      </w:r>
      <w:r w:rsidRPr="00067FFE">
        <w:rPr>
          <w:sz w:val="22"/>
          <w:szCs w:val="22"/>
        </w:rPr>
        <w:softHyphen/>
        <w:t>танавливается нормальная продолжительность рабочего времени, которая не может превышать 40 часов в неделю.</w:t>
      </w:r>
    </w:p>
    <w:p w:rsidR="00A605A4" w:rsidRPr="00067FFE" w:rsidRDefault="00A605A4" w:rsidP="00A605A4">
      <w:pPr>
        <w:suppressAutoHyphens/>
        <w:autoSpaceDE w:val="0"/>
        <w:autoSpaceDN w:val="0"/>
        <w:adjustRightInd w:val="0"/>
        <w:ind w:left="360" w:hanging="360"/>
        <w:jc w:val="both"/>
        <w:rPr>
          <w:sz w:val="22"/>
          <w:szCs w:val="22"/>
        </w:rPr>
      </w:pPr>
      <w:r w:rsidRPr="00067FFE">
        <w:rPr>
          <w:b/>
          <w:sz w:val="22"/>
          <w:szCs w:val="22"/>
        </w:rPr>
        <w:t>5.3.</w:t>
      </w:r>
      <w:r w:rsidR="003C5604">
        <w:rPr>
          <w:b/>
          <w:sz w:val="22"/>
          <w:szCs w:val="22"/>
        </w:rPr>
        <w:t xml:space="preserve"> </w:t>
      </w:r>
      <w:r w:rsidRPr="00067FFE">
        <w:rPr>
          <w:sz w:val="22"/>
          <w:szCs w:val="22"/>
        </w:rPr>
        <w:t>Для педагогических работников учреждения ус</w:t>
      </w:r>
      <w:r w:rsidRPr="00067FFE">
        <w:rPr>
          <w:sz w:val="22"/>
          <w:szCs w:val="22"/>
        </w:rPr>
        <w:softHyphen/>
        <w:t>танавливается сокращенная продолжительность рабочего времени - не бо</w:t>
      </w:r>
      <w:r w:rsidRPr="00067FFE">
        <w:rPr>
          <w:sz w:val="22"/>
          <w:szCs w:val="22"/>
        </w:rPr>
        <w:softHyphen/>
        <w:t>лее 36 часов в неделю за ставку заработной платы (ст</w:t>
      </w:r>
      <w:r>
        <w:rPr>
          <w:sz w:val="22"/>
          <w:szCs w:val="22"/>
        </w:rPr>
        <w:t xml:space="preserve">атья </w:t>
      </w:r>
      <w:r w:rsidRPr="00067FFE">
        <w:rPr>
          <w:sz w:val="22"/>
          <w:szCs w:val="22"/>
        </w:rPr>
        <w:t xml:space="preserve"> 333</w:t>
      </w:r>
      <w:r w:rsidR="003C5604" w:rsidRPr="003C5604">
        <w:rPr>
          <w:rFonts w:eastAsia="TimesNewRomanPSMT"/>
        </w:rPr>
        <w:t xml:space="preserve"> </w:t>
      </w:r>
      <w:r w:rsidR="003C5604" w:rsidRPr="003C5604">
        <w:rPr>
          <w:rFonts w:eastAsia="TimesNewRomanPSMT"/>
          <w:sz w:val="22"/>
          <w:szCs w:val="22"/>
        </w:rPr>
        <w:t>ТК РФ</w:t>
      </w:r>
      <w:r w:rsidRPr="003C5604">
        <w:rPr>
          <w:sz w:val="22"/>
          <w:szCs w:val="22"/>
        </w:rPr>
        <w:t>).</w:t>
      </w:r>
      <w:r w:rsidRPr="00067FFE">
        <w:rPr>
          <w:sz w:val="22"/>
          <w:szCs w:val="22"/>
        </w:rPr>
        <w:t xml:space="preserve"> </w:t>
      </w:r>
    </w:p>
    <w:p w:rsidR="00A605A4" w:rsidRPr="00067FFE" w:rsidRDefault="00A605A4" w:rsidP="001363C1">
      <w:pPr>
        <w:suppressAutoHyphens/>
        <w:autoSpaceDE w:val="0"/>
        <w:autoSpaceDN w:val="0"/>
        <w:adjustRightInd w:val="0"/>
        <w:spacing w:after="240"/>
        <w:ind w:left="360" w:firstLine="360"/>
        <w:jc w:val="both"/>
        <w:rPr>
          <w:sz w:val="22"/>
          <w:szCs w:val="22"/>
        </w:rPr>
      </w:pPr>
      <w:r w:rsidRPr="00067FFE">
        <w:rPr>
          <w:sz w:val="22"/>
          <w:szCs w:val="22"/>
        </w:rP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</w:t>
      </w:r>
      <w:r w:rsidR="001363C1">
        <w:rPr>
          <w:sz w:val="22"/>
          <w:szCs w:val="22"/>
        </w:rPr>
        <w:t xml:space="preserve"> МБОУ СОШ № 19</w:t>
      </w:r>
      <w:r w:rsidRPr="00067FFE">
        <w:rPr>
          <w:sz w:val="22"/>
          <w:szCs w:val="22"/>
        </w:rPr>
        <w:t>.</w:t>
      </w:r>
    </w:p>
    <w:p w:rsidR="00A605A4" w:rsidRPr="00067FFE" w:rsidRDefault="00A605A4" w:rsidP="001363C1">
      <w:pPr>
        <w:pStyle w:val="31"/>
        <w:ind w:hanging="283"/>
        <w:jc w:val="both"/>
        <w:rPr>
          <w:sz w:val="22"/>
          <w:szCs w:val="22"/>
        </w:rPr>
      </w:pPr>
      <w:r w:rsidRPr="00067FFE">
        <w:rPr>
          <w:b/>
          <w:sz w:val="22"/>
          <w:szCs w:val="22"/>
        </w:rPr>
        <w:t>5.4.</w:t>
      </w:r>
      <w:r w:rsidR="001363C1">
        <w:rPr>
          <w:b/>
          <w:sz w:val="22"/>
          <w:szCs w:val="22"/>
        </w:rPr>
        <w:t xml:space="preserve"> </w:t>
      </w:r>
      <w:r w:rsidRPr="00067FFE">
        <w:rPr>
          <w:sz w:val="22"/>
          <w:szCs w:val="22"/>
        </w:rPr>
        <w:t xml:space="preserve">Неполное рабочее время - неполный рабочий день или неполная рабочая неделя </w:t>
      </w:r>
      <w:r w:rsidR="001363C1">
        <w:rPr>
          <w:sz w:val="22"/>
          <w:szCs w:val="22"/>
        </w:rPr>
        <w:t>у</w:t>
      </w:r>
      <w:r w:rsidRPr="00067FFE">
        <w:rPr>
          <w:sz w:val="22"/>
          <w:szCs w:val="22"/>
        </w:rPr>
        <w:t>станавливаются в следующих случаях:</w:t>
      </w:r>
    </w:p>
    <w:p w:rsidR="00A605A4" w:rsidRPr="001363C1" w:rsidRDefault="00A605A4" w:rsidP="0047019A">
      <w:pPr>
        <w:pStyle w:val="ab"/>
        <w:numPr>
          <w:ilvl w:val="0"/>
          <w:numId w:val="6"/>
        </w:numPr>
        <w:suppressAutoHyphens/>
        <w:autoSpaceDE w:val="0"/>
        <w:autoSpaceDN w:val="0"/>
        <w:adjustRightInd w:val="0"/>
        <w:ind w:left="1134"/>
        <w:jc w:val="both"/>
        <w:rPr>
          <w:sz w:val="22"/>
          <w:szCs w:val="22"/>
        </w:rPr>
      </w:pPr>
      <w:r w:rsidRPr="0047019A">
        <w:rPr>
          <w:sz w:val="22"/>
          <w:szCs w:val="22"/>
        </w:rPr>
        <w:lastRenderedPageBreak/>
        <w:t>по соглашению между работником и работодателем</w:t>
      </w:r>
      <w:r w:rsidR="001363C1">
        <w:rPr>
          <w:sz w:val="22"/>
          <w:szCs w:val="22"/>
        </w:rPr>
        <w:t xml:space="preserve"> </w:t>
      </w:r>
      <w:r w:rsidR="001363C1" w:rsidRPr="001363C1">
        <w:rPr>
          <w:rFonts w:eastAsia="TimesNewRomanPSMT"/>
          <w:sz w:val="22"/>
          <w:szCs w:val="22"/>
        </w:rPr>
        <w:t xml:space="preserve">(как </w:t>
      </w:r>
      <w:r w:rsidR="001363C1" w:rsidRPr="001363C1">
        <w:rPr>
          <w:sz w:val="22"/>
          <w:szCs w:val="22"/>
        </w:rPr>
        <w:t>при приеме на работу, так и впоследствии)</w:t>
      </w:r>
      <w:r w:rsidR="001363C1" w:rsidRPr="001363C1">
        <w:rPr>
          <w:rFonts w:eastAsia="TimesNewRomanPSMT"/>
          <w:sz w:val="22"/>
          <w:szCs w:val="22"/>
        </w:rPr>
        <w:t>;</w:t>
      </w:r>
    </w:p>
    <w:p w:rsidR="001363C1" w:rsidRDefault="00A605A4" w:rsidP="001363C1">
      <w:pPr>
        <w:pStyle w:val="31"/>
        <w:numPr>
          <w:ilvl w:val="0"/>
          <w:numId w:val="6"/>
        </w:numPr>
        <w:tabs>
          <w:tab w:val="left" w:pos="0"/>
          <w:tab w:val="left" w:pos="930"/>
          <w:tab w:val="left" w:pos="1290"/>
        </w:tabs>
        <w:autoSpaceDE w:val="0"/>
        <w:ind w:left="1134" w:hanging="283"/>
        <w:contextualSpacing/>
        <w:jc w:val="both"/>
        <w:rPr>
          <w:sz w:val="22"/>
          <w:szCs w:val="22"/>
        </w:rPr>
      </w:pPr>
      <w:r w:rsidRPr="001363C1">
        <w:rPr>
          <w:sz w:val="22"/>
          <w:szCs w:val="22"/>
        </w:rPr>
        <w:t xml:space="preserve">по просьбе беременной женщины; </w:t>
      </w:r>
    </w:p>
    <w:p w:rsidR="001363C1" w:rsidRPr="001363C1" w:rsidRDefault="001363C1" w:rsidP="001363C1">
      <w:pPr>
        <w:pStyle w:val="31"/>
        <w:numPr>
          <w:ilvl w:val="0"/>
          <w:numId w:val="6"/>
        </w:numPr>
        <w:tabs>
          <w:tab w:val="left" w:pos="0"/>
          <w:tab w:val="left" w:pos="930"/>
          <w:tab w:val="left" w:pos="1290"/>
        </w:tabs>
        <w:autoSpaceDE w:val="0"/>
        <w:ind w:left="1134" w:hanging="283"/>
        <w:contextualSpacing/>
        <w:jc w:val="both"/>
        <w:rPr>
          <w:sz w:val="22"/>
          <w:szCs w:val="22"/>
        </w:rPr>
      </w:pPr>
      <w:r w:rsidRPr="001363C1">
        <w:rPr>
          <w:sz w:val="22"/>
          <w:szCs w:val="22"/>
        </w:rPr>
        <w:t xml:space="preserve">по просьбе </w:t>
      </w:r>
      <w:r w:rsidR="00A605A4" w:rsidRPr="001363C1">
        <w:rPr>
          <w:sz w:val="22"/>
          <w:szCs w:val="22"/>
        </w:rPr>
        <w:t xml:space="preserve">одного из родителей (опекуна, попечителя, законного представителя), имеющего ребенка в возрасте до 14 лет (ребенка-инвалида до </w:t>
      </w:r>
      <w:r w:rsidRPr="001363C1">
        <w:rPr>
          <w:sz w:val="22"/>
          <w:szCs w:val="22"/>
        </w:rPr>
        <w:t>18</w:t>
      </w:r>
      <w:r w:rsidR="00A605A4" w:rsidRPr="001363C1">
        <w:rPr>
          <w:sz w:val="22"/>
          <w:szCs w:val="22"/>
        </w:rPr>
        <w:t xml:space="preserve"> лет), а также лица, осуществляющего уход за больным членом семьи в соответ</w:t>
      </w:r>
      <w:r w:rsidRPr="001363C1">
        <w:rPr>
          <w:sz w:val="22"/>
          <w:szCs w:val="22"/>
        </w:rPr>
        <w:t xml:space="preserve">ствии с медицинским заключением, выданным в </w:t>
      </w:r>
      <w:hyperlink r:id="rId20" w:history="1">
        <w:r w:rsidRPr="001363C1">
          <w:rPr>
            <w:sz w:val="22"/>
            <w:szCs w:val="22"/>
          </w:rPr>
          <w:t>порядке</w:t>
        </w:r>
      </w:hyperlink>
      <w:r w:rsidRPr="001363C1">
        <w:rPr>
          <w:sz w:val="22"/>
          <w:szCs w:val="22"/>
        </w:rPr>
        <w:t>, установленном федеральными законами и иными нормативными правовыми актами Российской Федерации.</w:t>
      </w:r>
    </w:p>
    <w:p w:rsidR="00A605A4" w:rsidRPr="00067FFE" w:rsidRDefault="00A605A4" w:rsidP="001363C1">
      <w:pPr>
        <w:pStyle w:val="31"/>
        <w:spacing w:after="0"/>
        <w:ind w:left="1134"/>
        <w:jc w:val="both"/>
        <w:rPr>
          <w:sz w:val="22"/>
          <w:szCs w:val="22"/>
        </w:rPr>
      </w:pPr>
    </w:p>
    <w:p w:rsidR="00A605A4" w:rsidRPr="00067FFE" w:rsidRDefault="00A605A4" w:rsidP="00A605A4">
      <w:pPr>
        <w:pStyle w:val="31"/>
        <w:ind w:left="360" w:hanging="360"/>
        <w:jc w:val="both"/>
        <w:rPr>
          <w:sz w:val="22"/>
          <w:szCs w:val="22"/>
        </w:rPr>
      </w:pPr>
      <w:r w:rsidRPr="00067FFE">
        <w:rPr>
          <w:b/>
          <w:sz w:val="22"/>
          <w:szCs w:val="22"/>
        </w:rPr>
        <w:t>5.5.</w:t>
      </w:r>
      <w:r w:rsidR="001363C1">
        <w:rPr>
          <w:b/>
          <w:sz w:val="22"/>
          <w:szCs w:val="22"/>
        </w:rPr>
        <w:t xml:space="preserve"> </w:t>
      </w:r>
      <w:r w:rsidRPr="00067FFE">
        <w:rPr>
          <w:sz w:val="22"/>
          <w:szCs w:val="22"/>
        </w:rPr>
        <w:t xml:space="preserve">Составление расписания уроков осуществляется с учетом рационального использования рабочего времени учителя и санитарных правил с целью недопущения перегрузки учащихся. </w:t>
      </w:r>
    </w:p>
    <w:p w:rsidR="00A605A4" w:rsidRPr="00067FFE" w:rsidRDefault="00F0779E" w:rsidP="00A605A4">
      <w:pPr>
        <w:pStyle w:val="31"/>
        <w:ind w:left="360" w:firstLine="360"/>
        <w:jc w:val="both"/>
        <w:rPr>
          <w:sz w:val="22"/>
          <w:szCs w:val="22"/>
        </w:rPr>
      </w:pPr>
      <w:r w:rsidRPr="00F0779E">
        <w:rPr>
          <w:rFonts w:eastAsia="TimesNewRomanPSMT"/>
          <w:sz w:val="22"/>
          <w:szCs w:val="22"/>
        </w:rPr>
        <w:t>Педагогическим работникам</w:t>
      </w:r>
      <w:r w:rsidRPr="00067FFE">
        <w:rPr>
          <w:sz w:val="22"/>
          <w:szCs w:val="22"/>
        </w:rPr>
        <w:t xml:space="preserve"> </w:t>
      </w:r>
      <w:r>
        <w:rPr>
          <w:sz w:val="22"/>
          <w:szCs w:val="22"/>
        </w:rPr>
        <w:t>по возможности</w:t>
      </w:r>
      <w:r w:rsidR="00A605A4" w:rsidRPr="00067FFE">
        <w:rPr>
          <w:sz w:val="22"/>
          <w:szCs w:val="22"/>
        </w:rPr>
        <w:t xml:space="preserve"> предусматривается один свободный методический день в неделю для методической работы и по</w:t>
      </w:r>
      <w:r w:rsidR="00A605A4" w:rsidRPr="00067FFE">
        <w:rPr>
          <w:sz w:val="22"/>
          <w:szCs w:val="22"/>
        </w:rPr>
        <w:softHyphen/>
        <w:t>вышения квалификации.</w:t>
      </w:r>
    </w:p>
    <w:p w:rsidR="00A605A4" w:rsidRPr="00067FFE" w:rsidRDefault="00A605A4" w:rsidP="00F0779E">
      <w:pPr>
        <w:suppressAutoHyphens/>
        <w:autoSpaceDE w:val="0"/>
        <w:autoSpaceDN w:val="0"/>
        <w:adjustRightInd w:val="0"/>
        <w:spacing w:after="240"/>
        <w:ind w:left="360" w:hanging="360"/>
        <w:jc w:val="both"/>
        <w:rPr>
          <w:sz w:val="22"/>
          <w:szCs w:val="22"/>
        </w:rPr>
      </w:pPr>
      <w:r w:rsidRPr="00067FFE">
        <w:rPr>
          <w:b/>
          <w:sz w:val="22"/>
          <w:szCs w:val="22"/>
        </w:rPr>
        <w:t>5.6.</w:t>
      </w:r>
      <w:r w:rsidR="00F0779E">
        <w:rPr>
          <w:b/>
          <w:sz w:val="22"/>
          <w:szCs w:val="22"/>
        </w:rPr>
        <w:t xml:space="preserve"> </w:t>
      </w:r>
      <w:r w:rsidRPr="00067FFE">
        <w:rPr>
          <w:sz w:val="22"/>
          <w:szCs w:val="22"/>
        </w:rPr>
        <w:t xml:space="preserve">Часы, свободные от проведения занятий, дежурств, участия во внеурочных мероприятиях, предусмотренных планом </w:t>
      </w:r>
      <w:r w:rsidR="00F0779E">
        <w:rPr>
          <w:sz w:val="22"/>
          <w:szCs w:val="22"/>
        </w:rPr>
        <w:t>МБОУ СОШ № 19</w:t>
      </w:r>
      <w:r w:rsidRPr="00067FFE">
        <w:rPr>
          <w:sz w:val="22"/>
          <w:szCs w:val="22"/>
        </w:rPr>
        <w:t xml:space="preserve"> (за</w:t>
      </w:r>
      <w:r w:rsidRPr="00067FFE">
        <w:rPr>
          <w:sz w:val="22"/>
          <w:szCs w:val="22"/>
        </w:rPr>
        <w:softHyphen/>
        <w:t>седания педагогического совета, родительские собрания и т.п.), учитель вправе использовать по своему усмотрению.</w:t>
      </w:r>
    </w:p>
    <w:p w:rsidR="00A605A4" w:rsidRPr="00067FFE" w:rsidRDefault="00A605A4" w:rsidP="00A605A4">
      <w:pPr>
        <w:suppressAutoHyphens/>
        <w:autoSpaceDE w:val="0"/>
        <w:autoSpaceDN w:val="0"/>
        <w:adjustRightInd w:val="0"/>
        <w:ind w:left="360" w:hanging="360"/>
        <w:jc w:val="both"/>
        <w:rPr>
          <w:sz w:val="22"/>
          <w:szCs w:val="22"/>
        </w:rPr>
      </w:pPr>
      <w:r w:rsidRPr="00067FFE">
        <w:rPr>
          <w:b/>
          <w:sz w:val="22"/>
          <w:szCs w:val="22"/>
        </w:rPr>
        <w:t>5.7.</w:t>
      </w:r>
      <w:r w:rsidR="00F0779E">
        <w:rPr>
          <w:b/>
          <w:sz w:val="22"/>
          <w:szCs w:val="22"/>
        </w:rPr>
        <w:t xml:space="preserve"> </w:t>
      </w:r>
      <w:r w:rsidRPr="00067FFE">
        <w:rPr>
          <w:sz w:val="22"/>
          <w:szCs w:val="22"/>
        </w:rPr>
        <w:t xml:space="preserve">Работа в выходные и нерабочие праздничные дни запрещена. Привлечение работников </w:t>
      </w:r>
      <w:r w:rsidR="00F0779E">
        <w:rPr>
          <w:sz w:val="22"/>
          <w:szCs w:val="22"/>
        </w:rPr>
        <w:t>МБОУ СОШ № 19</w:t>
      </w:r>
      <w:r w:rsidR="00F0779E" w:rsidRPr="00067FFE">
        <w:rPr>
          <w:sz w:val="22"/>
          <w:szCs w:val="22"/>
        </w:rPr>
        <w:t xml:space="preserve"> </w:t>
      </w:r>
      <w:r w:rsidRPr="00067FFE">
        <w:rPr>
          <w:sz w:val="22"/>
          <w:szCs w:val="22"/>
        </w:rPr>
        <w:t xml:space="preserve"> к работе в выходные и нерабочие праздничные дни допускается только в случаях, предусмотренных ст</w:t>
      </w:r>
      <w:r>
        <w:rPr>
          <w:sz w:val="22"/>
          <w:szCs w:val="22"/>
        </w:rPr>
        <w:t xml:space="preserve">атьёй </w:t>
      </w:r>
      <w:r w:rsidRPr="00067FFE">
        <w:rPr>
          <w:sz w:val="22"/>
          <w:szCs w:val="22"/>
        </w:rPr>
        <w:t>113</w:t>
      </w:r>
      <w:r w:rsidR="00F0779E">
        <w:rPr>
          <w:sz w:val="22"/>
          <w:szCs w:val="22"/>
        </w:rPr>
        <w:t xml:space="preserve"> ТК РФ</w:t>
      </w:r>
      <w:r w:rsidRPr="00067FFE">
        <w:rPr>
          <w:sz w:val="22"/>
          <w:szCs w:val="22"/>
        </w:rPr>
        <w:t>, с их письменного согласия по пись</w:t>
      </w:r>
      <w:r w:rsidRPr="00067FFE">
        <w:rPr>
          <w:sz w:val="22"/>
          <w:szCs w:val="22"/>
        </w:rPr>
        <w:softHyphen/>
        <w:t>менному распоряжению работодателя.</w:t>
      </w:r>
    </w:p>
    <w:p w:rsidR="00A605A4" w:rsidRPr="00067FFE" w:rsidRDefault="00A605A4" w:rsidP="00F0779E">
      <w:pPr>
        <w:suppressAutoHyphens/>
        <w:autoSpaceDE w:val="0"/>
        <w:autoSpaceDN w:val="0"/>
        <w:adjustRightInd w:val="0"/>
        <w:spacing w:after="240"/>
        <w:ind w:left="360" w:firstLine="540"/>
        <w:jc w:val="both"/>
        <w:rPr>
          <w:sz w:val="22"/>
          <w:szCs w:val="22"/>
        </w:rPr>
      </w:pPr>
      <w:r w:rsidRPr="00067FFE">
        <w:rPr>
          <w:sz w:val="22"/>
          <w:szCs w:val="22"/>
        </w:rPr>
        <w:t>Работа в выходной и нерабочий праздничный день оплачивается не менее, чем в двойном размере в порядке, предусмотренном ст</w:t>
      </w:r>
      <w:r>
        <w:rPr>
          <w:sz w:val="22"/>
          <w:szCs w:val="22"/>
        </w:rPr>
        <w:t xml:space="preserve">атьёй </w:t>
      </w:r>
      <w:r w:rsidRPr="00067FFE">
        <w:rPr>
          <w:sz w:val="22"/>
          <w:szCs w:val="22"/>
        </w:rPr>
        <w:t>153</w:t>
      </w:r>
      <w:r w:rsidR="00F0779E">
        <w:rPr>
          <w:sz w:val="22"/>
          <w:szCs w:val="22"/>
        </w:rPr>
        <w:t>ТК РФ</w:t>
      </w:r>
      <w:r w:rsidRPr="00067FFE">
        <w:rPr>
          <w:sz w:val="22"/>
          <w:szCs w:val="22"/>
        </w:rPr>
        <w:t>.  По желанию работника ему может быть предоставлен другой день отдыха.</w:t>
      </w:r>
    </w:p>
    <w:p w:rsidR="00A605A4" w:rsidRDefault="00A605A4" w:rsidP="00F0779E">
      <w:pPr>
        <w:suppressAutoHyphens/>
        <w:autoSpaceDE w:val="0"/>
        <w:autoSpaceDN w:val="0"/>
        <w:adjustRightInd w:val="0"/>
        <w:spacing w:after="240"/>
        <w:ind w:left="360" w:hanging="360"/>
        <w:jc w:val="both"/>
        <w:rPr>
          <w:sz w:val="22"/>
          <w:szCs w:val="22"/>
        </w:rPr>
      </w:pPr>
      <w:r w:rsidRPr="00067FFE">
        <w:rPr>
          <w:b/>
          <w:sz w:val="22"/>
          <w:szCs w:val="22"/>
        </w:rPr>
        <w:t>5.8.</w:t>
      </w:r>
      <w:r w:rsidR="00F0779E">
        <w:rPr>
          <w:b/>
          <w:sz w:val="22"/>
          <w:szCs w:val="22"/>
        </w:rPr>
        <w:t xml:space="preserve"> </w:t>
      </w:r>
      <w:r w:rsidRPr="00067FFE">
        <w:rPr>
          <w:sz w:val="22"/>
          <w:szCs w:val="22"/>
        </w:rPr>
        <w:t>В случаях, предусмотренных ст</w:t>
      </w:r>
      <w:r>
        <w:rPr>
          <w:sz w:val="22"/>
          <w:szCs w:val="22"/>
        </w:rPr>
        <w:t xml:space="preserve">атьёй </w:t>
      </w:r>
      <w:r w:rsidRPr="00067FFE">
        <w:rPr>
          <w:sz w:val="22"/>
          <w:szCs w:val="22"/>
        </w:rPr>
        <w:t xml:space="preserve"> 99</w:t>
      </w:r>
      <w:r w:rsidR="00F0779E">
        <w:rPr>
          <w:sz w:val="22"/>
          <w:szCs w:val="22"/>
        </w:rPr>
        <w:t xml:space="preserve"> ТК РФ</w:t>
      </w:r>
      <w:r w:rsidRPr="00067FFE">
        <w:rPr>
          <w:sz w:val="22"/>
          <w:szCs w:val="22"/>
        </w:rPr>
        <w:t xml:space="preserve">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 детей в возрасте до трех лет. </w:t>
      </w:r>
    </w:p>
    <w:p w:rsidR="00EC5340" w:rsidRPr="0047019A" w:rsidRDefault="00EC5340" w:rsidP="00592727">
      <w:pPr>
        <w:suppressAutoHyphens/>
        <w:autoSpaceDE w:val="0"/>
        <w:autoSpaceDN w:val="0"/>
        <w:adjustRightInd w:val="0"/>
        <w:spacing w:after="240"/>
        <w:ind w:left="360" w:hanging="360"/>
        <w:jc w:val="both"/>
        <w:rPr>
          <w:sz w:val="22"/>
          <w:szCs w:val="22"/>
        </w:rPr>
      </w:pPr>
      <w:r w:rsidRPr="0047019A">
        <w:rPr>
          <w:b/>
          <w:sz w:val="22"/>
          <w:szCs w:val="22"/>
        </w:rPr>
        <w:t>5.9.</w:t>
      </w:r>
      <w:r w:rsidR="00A704FF">
        <w:rPr>
          <w:b/>
          <w:sz w:val="22"/>
          <w:szCs w:val="22"/>
        </w:rPr>
        <w:t xml:space="preserve"> </w:t>
      </w:r>
      <w:r w:rsidR="00A704FF" w:rsidRPr="00A704FF">
        <w:rPr>
          <w:sz w:val="22"/>
          <w:szCs w:val="22"/>
        </w:rPr>
        <w:t>П</w:t>
      </w:r>
      <w:r w:rsidRPr="0047019A">
        <w:rPr>
          <w:sz w:val="22"/>
          <w:szCs w:val="22"/>
        </w:rPr>
        <w:t xml:space="preserve">ривлечение работников </w:t>
      </w:r>
      <w:r w:rsidR="00A704FF">
        <w:rPr>
          <w:sz w:val="22"/>
          <w:szCs w:val="22"/>
        </w:rPr>
        <w:t>МБОУ СОШ № 19</w:t>
      </w:r>
      <w:r w:rsidR="00A704FF" w:rsidRPr="00067FFE">
        <w:rPr>
          <w:sz w:val="22"/>
          <w:szCs w:val="22"/>
        </w:rPr>
        <w:t xml:space="preserve"> </w:t>
      </w:r>
      <w:r w:rsidRPr="0047019A">
        <w:rPr>
          <w:sz w:val="22"/>
          <w:szCs w:val="22"/>
        </w:rPr>
        <w:t xml:space="preserve">к выполнению работы, не предусмотренной </w:t>
      </w:r>
      <w:r w:rsidR="00A704FF" w:rsidRPr="00A704FF">
        <w:rPr>
          <w:rFonts w:eastAsia="TimesNewRomanPSMT"/>
          <w:sz w:val="22"/>
          <w:szCs w:val="22"/>
        </w:rPr>
        <w:t>Уставом МБОУ С</w:t>
      </w:r>
      <w:r w:rsidR="00A704FF">
        <w:rPr>
          <w:rFonts w:eastAsia="TimesNewRomanPSMT"/>
          <w:sz w:val="22"/>
          <w:szCs w:val="22"/>
        </w:rPr>
        <w:t xml:space="preserve">ОШ № </w:t>
      </w:r>
      <w:r w:rsidR="00A704FF" w:rsidRPr="00A704FF">
        <w:rPr>
          <w:rFonts w:eastAsia="TimesNewRomanPSMT"/>
          <w:sz w:val="22"/>
          <w:szCs w:val="22"/>
        </w:rPr>
        <w:t>1</w:t>
      </w:r>
      <w:r w:rsidR="00A704FF">
        <w:rPr>
          <w:rFonts w:eastAsia="TimesNewRomanPSMT"/>
          <w:sz w:val="22"/>
          <w:szCs w:val="22"/>
        </w:rPr>
        <w:t>9</w:t>
      </w:r>
      <w:r w:rsidR="00A704FF" w:rsidRPr="00A704FF">
        <w:rPr>
          <w:rFonts w:eastAsia="TimesNewRomanPSMT"/>
          <w:sz w:val="22"/>
          <w:szCs w:val="22"/>
        </w:rPr>
        <w:t>, Правилами внутреннего трудового распорядка МБОУ СОШ № 1</w:t>
      </w:r>
      <w:r w:rsidR="00A704FF">
        <w:rPr>
          <w:rFonts w:eastAsia="TimesNewRomanPSMT"/>
          <w:sz w:val="22"/>
          <w:szCs w:val="22"/>
        </w:rPr>
        <w:t xml:space="preserve">9, </w:t>
      </w:r>
      <w:r w:rsidR="00A704FF">
        <w:rPr>
          <w:sz w:val="22"/>
          <w:szCs w:val="22"/>
        </w:rPr>
        <w:t>должностными обязанностями,</w:t>
      </w:r>
      <w:r w:rsidRPr="0047019A">
        <w:rPr>
          <w:sz w:val="22"/>
          <w:szCs w:val="22"/>
        </w:rPr>
        <w:t xml:space="preserve">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труда.</w:t>
      </w:r>
    </w:p>
    <w:p w:rsidR="00A605A4" w:rsidRPr="00067FFE" w:rsidRDefault="00A605A4" w:rsidP="00A605A4">
      <w:pPr>
        <w:suppressAutoHyphens/>
        <w:autoSpaceDE w:val="0"/>
        <w:autoSpaceDN w:val="0"/>
        <w:adjustRightInd w:val="0"/>
        <w:ind w:left="360" w:hanging="360"/>
        <w:jc w:val="both"/>
        <w:rPr>
          <w:sz w:val="22"/>
          <w:szCs w:val="22"/>
        </w:rPr>
      </w:pPr>
      <w:r w:rsidRPr="00067FFE">
        <w:rPr>
          <w:b/>
          <w:sz w:val="22"/>
          <w:szCs w:val="22"/>
        </w:rPr>
        <w:t>5.</w:t>
      </w:r>
      <w:r w:rsidR="0031615E">
        <w:rPr>
          <w:b/>
          <w:sz w:val="22"/>
          <w:szCs w:val="22"/>
        </w:rPr>
        <w:t>10</w:t>
      </w:r>
      <w:r w:rsidRPr="00067FFE">
        <w:rPr>
          <w:b/>
          <w:sz w:val="22"/>
          <w:szCs w:val="22"/>
        </w:rPr>
        <w:t>.</w:t>
      </w:r>
      <w:r w:rsidR="00A704FF">
        <w:rPr>
          <w:b/>
          <w:sz w:val="22"/>
          <w:szCs w:val="22"/>
        </w:rPr>
        <w:t xml:space="preserve"> </w:t>
      </w:r>
      <w:r w:rsidRPr="00067FFE">
        <w:rPr>
          <w:sz w:val="22"/>
          <w:szCs w:val="22"/>
        </w:rPr>
        <w:t>Время осенних, зимних и весенних каникул, а также время лет</w:t>
      </w:r>
      <w:r w:rsidRPr="00067FFE">
        <w:rPr>
          <w:sz w:val="22"/>
          <w:szCs w:val="22"/>
        </w:rPr>
        <w:softHyphen/>
        <w:t xml:space="preserve">них каникул, не совпадающее с очередным отпуском, является рабочим временем педагогических и других работников </w:t>
      </w:r>
      <w:r w:rsidR="00A704FF">
        <w:rPr>
          <w:sz w:val="22"/>
          <w:szCs w:val="22"/>
        </w:rPr>
        <w:t>МБОУ СОШ № 19</w:t>
      </w:r>
      <w:r w:rsidRPr="00067FFE">
        <w:rPr>
          <w:sz w:val="22"/>
          <w:szCs w:val="22"/>
        </w:rPr>
        <w:t>.</w:t>
      </w:r>
    </w:p>
    <w:p w:rsidR="00A605A4" w:rsidRPr="00A704FF" w:rsidRDefault="00A605A4" w:rsidP="00A704FF">
      <w:pPr>
        <w:suppressAutoHyphens/>
        <w:autoSpaceDE w:val="0"/>
        <w:autoSpaceDN w:val="0"/>
        <w:adjustRightInd w:val="0"/>
        <w:spacing w:after="240"/>
        <w:ind w:left="360" w:firstLine="540"/>
        <w:jc w:val="both"/>
        <w:rPr>
          <w:sz w:val="22"/>
          <w:szCs w:val="22"/>
        </w:rPr>
      </w:pPr>
      <w:r w:rsidRPr="00067FFE">
        <w:rPr>
          <w:sz w:val="22"/>
          <w:szCs w:val="22"/>
        </w:rPr>
        <w:t>В эти периоды педагогические работники привлекаются работодателем к педагогической и организационной ра</w:t>
      </w:r>
      <w:r w:rsidRPr="00067FFE">
        <w:rPr>
          <w:sz w:val="22"/>
          <w:szCs w:val="22"/>
        </w:rPr>
        <w:softHyphen/>
        <w:t>боте в пределах времени, не превышающего их учебной нагрузки до начала каникул. График работы в каникулы утверждается приказом руководителя</w:t>
      </w:r>
      <w:r w:rsidR="00A704FF" w:rsidRPr="00A704FF">
        <w:rPr>
          <w:rFonts w:eastAsia="TimesNewRomanPSMT"/>
        </w:rPr>
        <w:t xml:space="preserve"> </w:t>
      </w:r>
      <w:r w:rsidR="00A704FF" w:rsidRPr="00A704FF">
        <w:rPr>
          <w:rFonts w:eastAsia="TimesNewRomanPSMT"/>
          <w:sz w:val="22"/>
          <w:szCs w:val="22"/>
        </w:rPr>
        <w:t>с учетом мотивированного мнения профкома</w:t>
      </w:r>
      <w:r w:rsidRPr="00A704FF">
        <w:rPr>
          <w:sz w:val="22"/>
          <w:szCs w:val="22"/>
        </w:rPr>
        <w:t>.</w:t>
      </w:r>
    </w:p>
    <w:p w:rsidR="00A605A4" w:rsidRPr="00106B09" w:rsidRDefault="00A605A4" w:rsidP="009E5D1B">
      <w:pPr>
        <w:suppressAutoHyphens/>
        <w:autoSpaceDE w:val="0"/>
        <w:autoSpaceDN w:val="0"/>
        <w:adjustRightInd w:val="0"/>
        <w:spacing w:after="240"/>
        <w:ind w:left="360" w:hanging="360"/>
        <w:jc w:val="both"/>
        <w:rPr>
          <w:sz w:val="22"/>
          <w:szCs w:val="22"/>
        </w:rPr>
      </w:pPr>
      <w:r w:rsidRPr="00067FFE">
        <w:rPr>
          <w:b/>
          <w:sz w:val="22"/>
          <w:szCs w:val="22"/>
        </w:rPr>
        <w:t>5.1</w:t>
      </w:r>
      <w:r w:rsidR="0031615E">
        <w:rPr>
          <w:b/>
          <w:sz w:val="22"/>
          <w:szCs w:val="22"/>
        </w:rPr>
        <w:t>1</w:t>
      </w:r>
      <w:r w:rsidRPr="00067FFE">
        <w:rPr>
          <w:b/>
          <w:sz w:val="22"/>
          <w:szCs w:val="22"/>
        </w:rPr>
        <w:t>.</w:t>
      </w:r>
      <w:r w:rsidRPr="00067FFE">
        <w:rPr>
          <w:sz w:val="22"/>
          <w:szCs w:val="22"/>
        </w:rPr>
        <w:t xml:space="preserve"> В каникулярное время учебно-вспомогательный и обслуживающий пер</w:t>
      </w:r>
      <w:r w:rsidRPr="00067FFE">
        <w:rPr>
          <w:sz w:val="22"/>
          <w:szCs w:val="22"/>
        </w:rPr>
        <w:softHyphen/>
        <w:t>сонал привлекается к выполнению хозяйственных работ, не требующих спе</w:t>
      </w:r>
      <w:r w:rsidRPr="00067FFE">
        <w:rPr>
          <w:sz w:val="22"/>
          <w:szCs w:val="22"/>
        </w:rPr>
        <w:softHyphen/>
        <w:t>циальных знаний (мелкий ремонт, работа на территории, охрана учреждения и др.), в пределах установленного им рабочего вре</w:t>
      </w:r>
      <w:r w:rsidRPr="00067FFE">
        <w:rPr>
          <w:sz w:val="22"/>
          <w:szCs w:val="22"/>
        </w:rPr>
        <w:softHyphen/>
        <w:t xml:space="preserve">мени. </w:t>
      </w:r>
    </w:p>
    <w:p w:rsidR="00A605A4" w:rsidRPr="00592727" w:rsidRDefault="00A605A4" w:rsidP="00A605A4">
      <w:pPr>
        <w:pStyle w:val="33"/>
        <w:ind w:left="360" w:hanging="360"/>
        <w:jc w:val="both"/>
        <w:rPr>
          <w:sz w:val="22"/>
          <w:szCs w:val="22"/>
        </w:rPr>
      </w:pPr>
      <w:r w:rsidRPr="00067FFE">
        <w:rPr>
          <w:b/>
          <w:sz w:val="22"/>
          <w:szCs w:val="22"/>
        </w:rPr>
        <w:t>5.1</w:t>
      </w:r>
      <w:r w:rsidR="0031615E">
        <w:rPr>
          <w:b/>
          <w:sz w:val="22"/>
          <w:szCs w:val="22"/>
        </w:rPr>
        <w:t>2</w:t>
      </w:r>
      <w:r w:rsidRPr="00067FFE">
        <w:rPr>
          <w:b/>
          <w:sz w:val="22"/>
          <w:szCs w:val="22"/>
        </w:rPr>
        <w:t>.</w:t>
      </w:r>
      <w:r w:rsidR="009E5D1B">
        <w:rPr>
          <w:b/>
          <w:sz w:val="22"/>
          <w:szCs w:val="22"/>
        </w:rPr>
        <w:t xml:space="preserve"> </w:t>
      </w:r>
      <w:r w:rsidRPr="00592727">
        <w:rPr>
          <w:sz w:val="22"/>
          <w:szCs w:val="22"/>
        </w:rPr>
        <w:t>Для сторожей учреждения устанавливается суммированный учет рабочего времени в пределах учетного периода – один календарный год, поскольку для данной категории работников не может быть соблюдена еженедельная продолжительность рабочего времени (статья 104</w:t>
      </w:r>
      <w:r w:rsidR="009E5D1B" w:rsidRPr="00592727">
        <w:rPr>
          <w:sz w:val="22"/>
          <w:szCs w:val="22"/>
        </w:rPr>
        <w:t>ТК РФ</w:t>
      </w:r>
      <w:r w:rsidRPr="00592727">
        <w:rPr>
          <w:sz w:val="22"/>
          <w:szCs w:val="22"/>
        </w:rPr>
        <w:t>).</w:t>
      </w:r>
    </w:p>
    <w:p w:rsidR="00A605A4" w:rsidRPr="00067FFE" w:rsidRDefault="00A605A4" w:rsidP="00A605A4">
      <w:pPr>
        <w:suppressAutoHyphens/>
        <w:autoSpaceDE w:val="0"/>
        <w:autoSpaceDN w:val="0"/>
        <w:adjustRightInd w:val="0"/>
        <w:ind w:left="360" w:hanging="360"/>
        <w:jc w:val="both"/>
        <w:rPr>
          <w:sz w:val="22"/>
          <w:szCs w:val="22"/>
        </w:rPr>
      </w:pPr>
      <w:r w:rsidRPr="00067FFE">
        <w:rPr>
          <w:b/>
          <w:sz w:val="22"/>
          <w:szCs w:val="22"/>
        </w:rPr>
        <w:t>5.1</w:t>
      </w:r>
      <w:r w:rsidR="0031615E">
        <w:rPr>
          <w:b/>
          <w:sz w:val="22"/>
          <w:szCs w:val="22"/>
        </w:rPr>
        <w:t>3</w:t>
      </w:r>
      <w:r w:rsidRPr="00067FFE">
        <w:rPr>
          <w:b/>
          <w:sz w:val="22"/>
          <w:szCs w:val="22"/>
        </w:rPr>
        <w:t>.</w:t>
      </w:r>
      <w:r w:rsidR="009E5D1B">
        <w:rPr>
          <w:b/>
          <w:sz w:val="22"/>
          <w:szCs w:val="22"/>
        </w:rPr>
        <w:t xml:space="preserve"> </w:t>
      </w:r>
      <w:r w:rsidRPr="00067FFE">
        <w:rPr>
          <w:sz w:val="22"/>
          <w:szCs w:val="22"/>
        </w:rPr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</w:t>
      </w:r>
      <w:r w:rsidRPr="00067FFE">
        <w:rPr>
          <w:sz w:val="22"/>
          <w:szCs w:val="22"/>
        </w:rPr>
        <w:softHyphen/>
        <w:t>ванию с профкомом не позднее</w:t>
      </w:r>
      <w:r w:rsidR="009E5D1B">
        <w:rPr>
          <w:sz w:val="22"/>
          <w:szCs w:val="22"/>
        </w:rPr>
        <w:t>,</w:t>
      </w:r>
      <w:r w:rsidRPr="00067FFE">
        <w:rPr>
          <w:sz w:val="22"/>
          <w:szCs w:val="22"/>
        </w:rPr>
        <w:t xml:space="preserve"> чем за две недели до наступления календарного года.</w:t>
      </w:r>
    </w:p>
    <w:p w:rsidR="00A605A4" w:rsidRPr="00067FFE" w:rsidRDefault="00A605A4" w:rsidP="00A605A4">
      <w:pPr>
        <w:suppressAutoHyphens/>
        <w:autoSpaceDE w:val="0"/>
        <w:autoSpaceDN w:val="0"/>
        <w:adjustRightInd w:val="0"/>
        <w:ind w:left="360" w:firstLine="540"/>
        <w:jc w:val="both"/>
        <w:rPr>
          <w:sz w:val="22"/>
          <w:szCs w:val="22"/>
        </w:rPr>
      </w:pPr>
      <w:r w:rsidRPr="00067FFE">
        <w:rPr>
          <w:sz w:val="22"/>
          <w:szCs w:val="22"/>
        </w:rPr>
        <w:lastRenderedPageBreak/>
        <w:t>О времени начала отпуска работник должен быть извещен не позднее</w:t>
      </w:r>
      <w:r w:rsidR="009E5D1B">
        <w:rPr>
          <w:sz w:val="22"/>
          <w:szCs w:val="22"/>
        </w:rPr>
        <w:t>,</w:t>
      </w:r>
      <w:r w:rsidRPr="00067FFE">
        <w:rPr>
          <w:sz w:val="22"/>
          <w:szCs w:val="22"/>
        </w:rPr>
        <w:t xml:space="preserve"> чем за две недели до его начала.</w:t>
      </w:r>
    </w:p>
    <w:p w:rsidR="00A605A4" w:rsidRPr="00067FFE" w:rsidRDefault="00A605A4" w:rsidP="00A605A4">
      <w:pPr>
        <w:suppressAutoHyphens/>
        <w:autoSpaceDE w:val="0"/>
        <w:autoSpaceDN w:val="0"/>
        <w:adjustRightInd w:val="0"/>
        <w:ind w:left="360" w:firstLine="540"/>
        <w:jc w:val="both"/>
        <w:rPr>
          <w:sz w:val="22"/>
          <w:szCs w:val="22"/>
        </w:rPr>
      </w:pPr>
      <w:r w:rsidRPr="00067FFE">
        <w:rPr>
          <w:sz w:val="22"/>
          <w:szCs w:val="22"/>
        </w:rPr>
        <w:t>Продление, перенесение, разделение и отзыв из него производится с согласия работника в случаях, предусмотренных  ст</w:t>
      </w:r>
      <w:r>
        <w:rPr>
          <w:sz w:val="22"/>
          <w:szCs w:val="22"/>
        </w:rPr>
        <w:t xml:space="preserve">атьями </w:t>
      </w:r>
      <w:r w:rsidRPr="00067FFE">
        <w:rPr>
          <w:sz w:val="22"/>
          <w:szCs w:val="22"/>
        </w:rPr>
        <w:t>124-125</w:t>
      </w:r>
      <w:r w:rsidR="009E5D1B">
        <w:rPr>
          <w:sz w:val="22"/>
          <w:szCs w:val="22"/>
        </w:rPr>
        <w:t xml:space="preserve"> ТК РФ</w:t>
      </w:r>
      <w:r w:rsidRPr="00067FFE">
        <w:rPr>
          <w:sz w:val="22"/>
          <w:szCs w:val="22"/>
        </w:rPr>
        <w:t>.</w:t>
      </w:r>
    </w:p>
    <w:p w:rsidR="00A605A4" w:rsidRPr="00067FFE" w:rsidRDefault="00A605A4" w:rsidP="009E5D1B">
      <w:pPr>
        <w:suppressAutoHyphens/>
        <w:autoSpaceDE w:val="0"/>
        <w:autoSpaceDN w:val="0"/>
        <w:adjustRightInd w:val="0"/>
        <w:spacing w:after="240"/>
        <w:ind w:left="360" w:firstLine="540"/>
        <w:jc w:val="both"/>
        <w:rPr>
          <w:sz w:val="22"/>
          <w:szCs w:val="22"/>
        </w:rPr>
      </w:pPr>
      <w:r w:rsidRPr="00067FFE">
        <w:rPr>
          <w:sz w:val="22"/>
          <w:szCs w:val="22"/>
        </w:rPr>
        <w:t>При наличии финансовых возможностей, а также возможностей обеспечения работой часть отпуска педагогических работников и администрации, превышающая 28 календарных дней, по просьбе работника может быть заменена денежной компенсацией (ст</w:t>
      </w:r>
      <w:r>
        <w:rPr>
          <w:sz w:val="22"/>
          <w:szCs w:val="22"/>
        </w:rPr>
        <w:t xml:space="preserve">атья </w:t>
      </w:r>
      <w:r w:rsidRPr="00067FFE">
        <w:rPr>
          <w:sz w:val="22"/>
          <w:szCs w:val="22"/>
        </w:rPr>
        <w:t>126 Т</w:t>
      </w:r>
      <w:r w:rsidR="009E5D1B">
        <w:rPr>
          <w:sz w:val="22"/>
          <w:szCs w:val="22"/>
        </w:rPr>
        <w:t xml:space="preserve">К </w:t>
      </w:r>
      <w:r w:rsidRPr="00067FFE">
        <w:rPr>
          <w:sz w:val="22"/>
          <w:szCs w:val="22"/>
        </w:rPr>
        <w:t>РФ</w:t>
      </w:r>
      <w:r w:rsidR="009E5D1B">
        <w:rPr>
          <w:sz w:val="22"/>
          <w:szCs w:val="22"/>
        </w:rPr>
        <w:t>)</w:t>
      </w:r>
      <w:r w:rsidRPr="00067FFE">
        <w:rPr>
          <w:sz w:val="22"/>
          <w:szCs w:val="22"/>
        </w:rPr>
        <w:t>.</w:t>
      </w:r>
    </w:p>
    <w:p w:rsidR="00A605A4" w:rsidRPr="00067FFE" w:rsidRDefault="00A605A4" w:rsidP="00A605A4">
      <w:pPr>
        <w:suppressAutoHyphens/>
        <w:autoSpaceDE w:val="0"/>
        <w:autoSpaceDN w:val="0"/>
        <w:adjustRightInd w:val="0"/>
        <w:jc w:val="both"/>
        <w:rPr>
          <w:sz w:val="22"/>
          <w:szCs w:val="22"/>
        </w:rPr>
      </w:pPr>
      <w:r w:rsidRPr="00067FFE">
        <w:rPr>
          <w:b/>
          <w:sz w:val="22"/>
          <w:szCs w:val="22"/>
        </w:rPr>
        <w:t>5.1</w:t>
      </w:r>
      <w:r w:rsidR="0031615E">
        <w:rPr>
          <w:b/>
          <w:sz w:val="22"/>
          <w:szCs w:val="22"/>
        </w:rPr>
        <w:t>4</w:t>
      </w:r>
      <w:r w:rsidRPr="00067FFE">
        <w:rPr>
          <w:b/>
          <w:sz w:val="22"/>
          <w:szCs w:val="22"/>
        </w:rPr>
        <w:t>.</w:t>
      </w:r>
      <w:r w:rsidRPr="00067FFE">
        <w:rPr>
          <w:sz w:val="22"/>
          <w:szCs w:val="22"/>
        </w:rPr>
        <w:t xml:space="preserve"> Работодатель обязуется:</w:t>
      </w:r>
    </w:p>
    <w:p w:rsidR="009E5D1B" w:rsidRPr="004A2965" w:rsidRDefault="00A605A4" w:rsidP="009E5D1B">
      <w:pPr>
        <w:ind w:left="567" w:hanging="567"/>
        <w:jc w:val="both"/>
      </w:pPr>
      <w:r w:rsidRPr="00067FFE">
        <w:rPr>
          <w:b/>
          <w:sz w:val="22"/>
          <w:szCs w:val="22"/>
        </w:rPr>
        <w:t>5.1</w:t>
      </w:r>
      <w:r w:rsidR="0031615E">
        <w:rPr>
          <w:b/>
          <w:sz w:val="22"/>
          <w:szCs w:val="22"/>
        </w:rPr>
        <w:t>4</w:t>
      </w:r>
      <w:r w:rsidRPr="00067FFE">
        <w:rPr>
          <w:b/>
          <w:sz w:val="22"/>
          <w:szCs w:val="22"/>
        </w:rPr>
        <w:t>.1.</w:t>
      </w:r>
      <w:r w:rsidR="009E5D1B">
        <w:rPr>
          <w:b/>
          <w:sz w:val="22"/>
          <w:szCs w:val="22"/>
        </w:rPr>
        <w:t xml:space="preserve"> </w:t>
      </w:r>
      <w:r w:rsidR="009E5D1B" w:rsidRPr="009E5D1B">
        <w:rPr>
          <w:sz w:val="22"/>
          <w:szCs w:val="22"/>
        </w:rPr>
        <w:t xml:space="preserve">Предоставлять </w:t>
      </w:r>
      <w:r w:rsidR="009E5D1B" w:rsidRPr="009E5D1B">
        <w:rPr>
          <w:rFonts w:eastAsia="TimesNewRomanPSMT"/>
          <w:sz w:val="22"/>
          <w:szCs w:val="22"/>
        </w:rPr>
        <w:t xml:space="preserve">дополнительный оплачиваемый отпуск в следующих случаях, </w:t>
      </w:r>
      <w:r w:rsidR="009E5D1B" w:rsidRPr="009E5D1B">
        <w:rPr>
          <w:sz w:val="22"/>
          <w:szCs w:val="22"/>
        </w:rPr>
        <w:t>если данный вид деятельности не был материально компенсирован:</w:t>
      </w:r>
      <w:r w:rsidR="009E5D1B" w:rsidRPr="004A2965">
        <w:t xml:space="preserve">                                                                                                                                     </w:t>
      </w:r>
    </w:p>
    <w:p w:rsidR="00A605A4" w:rsidRDefault="009E5D1B" w:rsidP="009E5D1B">
      <w:pPr>
        <w:pStyle w:val="33"/>
        <w:ind w:left="426" w:hanging="142"/>
        <w:jc w:val="both"/>
        <w:rPr>
          <w:sz w:val="22"/>
          <w:szCs w:val="22"/>
        </w:rPr>
      </w:pPr>
      <w:r w:rsidRPr="009E5D1B">
        <w:rPr>
          <w:sz w:val="22"/>
          <w:szCs w:val="22"/>
        </w:rPr>
        <w:t xml:space="preserve">- заведующей школьной библиотекой, как руководителю структурного подразделения – 12 </w:t>
      </w:r>
      <w:r>
        <w:rPr>
          <w:sz w:val="22"/>
          <w:szCs w:val="22"/>
        </w:rPr>
        <w:t>к</w:t>
      </w:r>
      <w:r w:rsidRPr="009E5D1B">
        <w:rPr>
          <w:sz w:val="22"/>
          <w:szCs w:val="22"/>
        </w:rPr>
        <w:t xml:space="preserve">алендарных дней.                                                                                                                                  </w:t>
      </w:r>
    </w:p>
    <w:p w:rsidR="003E46D7" w:rsidRPr="003E46D7" w:rsidRDefault="0022597D" w:rsidP="003E46D7">
      <w:pPr>
        <w:tabs>
          <w:tab w:val="left" w:pos="0"/>
          <w:tab w:val="left" w:pos="930"/>
          <w:tab w:val="left" w:pos="1290"/>
        </w:tabs>
        <w:autoSpaceDE w:val="0"/>
        <w:jc w:val="both"/>
        <w:rPr>
          <w:rFonts w:eastAsia="TimesNewRomanPSMT"/>
          <w:sz w:val="22"/>
          <w:szCs w:val="22"/>
        </w:rPr>
      </w:pPr>
      <w:r w:rsidRPr="0031615E">
        <w:rPr>
          <w:b/>
          <w:sz w:val="22"/>
          <w:szCs w:val="22"/>
        </w:rPr>
        <w:t>5.1</w:t>
      </w:r>
      <w:r w:rsidR="0031615E" w:rsidRPr="0031615E">
        <w:rPr>
          <w:b/>
          <w:sz w:val="22"/>
          <w:szCs w:val="22"/>
        </w:rPr>
        <w:t>4</w:t>
      </w:r>
      <w:r w:rsidRPr="0031615E">
        <w:rPr>
          <w:b/>
          <w:sz w:val="22"/>
          <w:szCs w:val="22"/>
        </w:rPr>
        <w:t>.2.</w:t>
      </w:r>
      <w:r w:rsidR="009E5D1B">
        <w:rPr>
          <w:b/>
          <w:sz w:val="22"/>
          <w:szCs w:val="22"/>
        </w:rPr>
        <w:t xml:space="preserve"> </w:t>
      </w:r>
      <w:r w:rsidR="009E5D1B" w:rsidRPr="009E5D1B">
        <w:rPr>
          <w:sz w:val="22"/>
          <w:szCs w:val="22"/>
        </w:rPr>
        <w:t>П</w:t>
      </w:r>
      <w:r w:rsidR="003E46D7" w:rsidRPr="003E46D7">
        <w:rPr>
          <w:rFonts w:eastAsia="TimesNewRomanPSMT"/>
          <w:sz w:val="22"/>
          <w:szCs w:val="22"/>
        </w:rPr>
        <w:t>редоставлять работникам отпуск без сохранения заработной платы на основании письменного заявления работника в следующих случаях, предусмотренных статьей 128</w:t>
      </w:r>
      <w:r w:rsidR="007A3B40">
        <w:rPr>
          <w:rFonts w:eastAsia="TimesNewRomanPSMT"/>
          <w:sz w:val="22"/>
          <w:szCs w:val="22"/>
        </w:rPr>
        <w:t xml:space="preserve"> ТК РФ</w:t>
      </w:r>
      <w:r w:rsidR="003E46D7" w:rsidRPr="003E46D7">
        <w:rPr>
          <w:rFonts w:eastAsia="TimesNewRomanPSMT"/>
          <w:sz w:val="22"/>
          <w:szCs w:val="22"/>
        </w:rPr>
        <w:t>:</w:t>
      </w:r>
    </w:p>
    <w:p w:rsidR="003E46D7" w:rsidRPr="003E46D7" w:rsidRDefault="003E46D7" w:rsidP="003E46D7">
      <w:pPr>
        <w:pStyle w:val="ab"/>
        <w:numPr>
          <w:ilvl w:val="0"/>
          <w:numId w:val="16"/>
        </w:numPr>
        <w:tabs>
          <w:tab w:val="left" w:pos="0"/>
          <w:tab w:val="left" w:pos="930"/>
          <w:tab w:val="left" w:pos="1290"/>
        </w:tabs>
        <w:autoSpaceDE w:val="0"/>
        <w:jc w:val="both"/>
        <w:rPr>
          <w:rFonts w:eastAsia="TimesNewRomanPSMT"/>
          <w:sz w:val="22"/>
          <w:szCs w:val="22"/>
        </w:rPr>
      </w:pPr>
      <w:r w:rsidRPr="003E46D7">
        <w:rPr>
          <w:rFonts w:eastAsia="TimesNewRomanPSMT"/>
          <w:sz w:val="22"/>
          <w:szCs w:val="22"/>
        </w:rPr>
        <w:t>участникам Великой Отечественной войны – до 35 календарных дней в году;</w:t>
      </w:r>
    </w:p>
    <w:p w:rsidR="003E46D7" w:rsidRPr="003E46D7" w:rsidRDefault="003E46D7" w:rsidP="003E46D7">
      <w:pPr>
        <w:pStyle w:val="ab"/>
        <w:numPr>
          <w:ilvl w:val="0"/>
          <w:numId w:val="16"/>
        </w:numPr>
        <w:tabs>
          <w:tab w:val="left" w:pos="0"/>
          <w:tab w:val="left" w:pos="930"/>
          <w:tab w:val="left" w:pos="1290"/>
        </w:tabs>
        <w:autoSpaceDE w:val="0"/>
        <w:jc w:val="both"/>
        <w:rPr>
          <w:rFonts w:eastAsia="TimesNewRomanPSMT"/>
          <w:sz w:val="22"/>
          <w:szCs w:val="22"/>
        </w:rPr>
      </w:pPr>
      <w:r w:rsidRPr="003E46D7">
        <w:rPr>
          <w:rFonts w:eastAsia="TimesNewRomanPSMT"/>
          <w:sz w:val="22"/>
          <w:szCs w:val="22"/>
        </w:rPr>
        <w:t>работающим пенсионерам по старости (по возрасту) – до 14 календарных дней в году;</w:t>
      </w:r>
    </w:p>
    <w:p w:rsidR="003E46D7" w:rsidRPr="003E46D7" w:rsidRDefault="003E46D7" w:rsidP="003E46D7">
      <w:pPr>
        <w:pStyle w:val="ab"/>
        <w:numPr>
          <w:ilvl w:val="0"/>
          <w:numId w:val="16"/>
        </w:numPr>
        <w:tabs>
          <w:tab w:val="left" w:pos="0"/>
          <w:tab w:val="left" w:pos="930"/>
          <w:tab w:val="left" w:pos="1290"/>
        </w:tabs>
        <w:autoSpaceDE w:val="0"/>
        <w:jc w:val="both"/>
        <w:rPr>
          <w:rFonts w:eastAsia="TimesNewRomanPSMT"/>
          <w:sz w:val="22"/>
          <w:szCs w:val="22"/>
        </w:rPr>
      </w:pPr>
      <w:r w:rsidRPr="003E46D7">
        <w:rPr>
          <w:rFonts w:eastAsia="TimesNewRomanPSMT"/>
          <w:sz w:val="22"/>
          <w:szCs w:val="22"/>
        </w:rPr>
        <w:t>родителям, женам (мужьям)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 с прохождением военной службы, – до 14 календарных дней в году;</w:t>
      </w:r>
    </w:p>
    <w:p w:rsidR="003E46D7" w:rsidRPr="003E46D7" w:rsidRDefault="003E46D7" w:rsidP="003E46D7">
      <w:pPr>
        <w:pStyle w:val="ab"/>
        <w:numPr>
          <w:ilvl w:val="0"/>
          <w:numId w:val="16"/>
        </w:numPr>
        <w:tabs>
          <w:tab w:val="left" w:pos="0"/>
          <w:tab w:val="left" w:pos="930"/>
          <w:tab w:val="left" w:pos="1290"/>
        </w:tabs>
        <w:autoSpaceDE w:val="0"/>
        <w:jc w:val="both"/>
        <w:rPr>
          <w:rFonts w:eastAsia="TimesNewRomanPSMT"/>
          <w:sz w:val="22"/>
          <w:szCs w:val="22"/>
        </w:rPr>
      </w:pPr>
      <w:r w:rsidRPr="003E46D7">
        <w:rPr>
          <w:rFonts w:eastAsia="TimesNewRomanPSMT"/>
          <w:sz w:val="22"/>
          <w:szCs w:val="22"/>
        </w:rPr>
        <w:t>работающим инвалидам  – до 60 календарных дней в году;</w:t>
      </w:r>
    </w:p>
    <w:p w:rsidR="007A47E3" w:rsidRPr="005727D8" w:rsidRDefault="003E46D7" w:rsidP="007A3B40">
      <w:pPr>
        <w:pStyle w:val="33"/>
        <w:numPr>
          <w:ilvl w:val="0"/>
          <w:numId w:val="16"/>
        </w:numPr>
        <w:spacing w:after="0"/>
        <w:jc w:val="both"/>
        <w:rPr>
          <w:sz w:val="22"/>
          <w:szCs w:val="22"/>
        </w:rPr>
      </w:pPr>
      <w:r w:rsidRPr="003E46D7">
        <w:rPr>
          <w:rFonts w:eastAsia="TimesNewRomanPSMT"/>
          <w:sz w:val="22"/>
          <w:szCs w:val="22"/>
        </w:rPr>
        <w:t>работникам в случае рождения ребенка, регистрации брака, смерти близких родств</w:t>
      </w:r>
      <w:r w:rsidR="007A3B40">
        <w:rPr>
          <w:rFonts w:eastAsia="TimesNewRomanPSMT"/>
          <w:sz w:val="22"/>
          <w:szCs w:val="22"/>
        </w:rPr>
        <w:t>енников – до 5 календарных дней;</w:t>
      </w:r>
    </w:p>
    <w:p w:rsidR="005727D8" w:rsidRDefault="005727D8" w:rsidP="005727D8">
      <w:pPr>
        <w:numPr>
          <w:ilvl w:val="0"/>
          <w:numId w:val="16"/>
        </w:numPr>
        <w:rPr>
          <w:sz w:val="22"/>
          <w:szCs w:val="22"/>
        </w:rPr>
      </w:pPr>
      <w:r w:rsidRPr="005727D8">
        <w:rPr>
          <w:sz w:val="22"/>
          <w:szCs w:val="22"/>
        </w:rPr>
        <w:t>для проводов детей в армию – 2 дня;</w:t>
      </w:r>
    </w:p>
    <w:p w:rsidR="005727D8" w:rsidRPr="005727D8" w:rsidRDefault="005727D8" w:rsidP="005727D8">
      <w:pPr>
        <w:numPr>
          <w:ilvl w:val="0"/>
          <w:numId w:val="16"/>
        </w:numPr>
        <w:rPr>
          <w:sz w:val="22"/>
          <w:szCs w:val="22"/>
        </w:rPr>
      </w:pPr>
      <w:r w:rsidRPr="005727D8">
        <w:rPr>
          <w:sz w:val="22"/>
          <w:szCs w:val="22"/>
        </w:rPr>
        <w:t>санаторно-курортное или амбулаторное лечение с проездом в санаторий и обратно – необходимое количество дней.</w:t>
      </w:r>
    </w:p>
    <w:p w:rsidR="005727D8" w:rsidRPr="005727D8" w:rsidRDefault="005727D8" w:rsidP="005727D8">
      <w:pPr>
        <w:ind w:left="720"/>
        <w:rPr>
          <w:sz w:val="22"/>
          <w:szCs w:val="22"/>
        </w:rPr>
      </w:pPr>
    </w:p>
    <w:p w:rsidR="00892B03" w:rsidRPr="008165F6" w:rsidRDefault="005727D8" w:rsidP="006366D0">
      <w:pPr>
        <w:tabs>
          <w:tab w:val="left" w:pos="567"/>
          <w:tab w:val="left" w:pos="930"/>
          <w:tab w:val="left" w:pos="1290"/>
        </w:tabs>
        <w:autoSpaceDE w:val="0"/>
        <w:ind w:left="709" w:hanging="709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</w:rPr>
        <w:t>5.14.3.</w:t>
      </w:r>
      <w:r w:rsidR="006366D0">
        <w:rPr>
          <w:b/>
          <w:sz w:val="22"/>
          <w:szCs w:val="22"/>
        </w:rPr>
        <w:t xml:space="preserve"> </w:t>
      </w:r>
      <w:r w:rsidR="00892B03" w:rsidRPr="008165F6">
        <w:rPr>
          <w:sz w:val="22"/>
          <w:szCs w:val="22"/>
        </w:rPr>
        <w:t xml:space="preserve">Предоставлять педагогическим работникам организации, осуществляющей образовательную деятельность, не реже чем через каждые 10 лет непрерывной педагогической работы  длительный отпуск сроком до одного года, </w:t>
      </w:r>
      <w:hyperlink r:id="rId21" w:history="1">
        <w:r w:rsidR="00892B03" w:rsidRPr="008165F6">
          <w:rPr>
            <w:sz w:val="22"/>
            <w:szCs w:val="22"/>
          </w:rPr>
          <w:t>порядок</w:t>
        </w:r>
      </w:hyperlink>
      <w:r w:rsidR="00892B03" w:rsidRPr="008165F6">
        <w:rPr>
          <w:sz w:val="22"/>
          <w:szCs w:val="22"/>
        </w:rPr>
        <w:t xml:space="preserve"> и условия предоставления которого определяются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5727D8" w:rsidRPr="007A3B40" w:rsidRDefault="005727D8" w:rsidP="005727D8">
      <w:pPr>
        <w:pStyle w:val="33"/>
        <w:spacing w:after="0"/>
        <w:jc w:val="both"/>
        <w:rPr>
          <w:sz w:val="22"/>
          <w:szCs w:val="22"/>
        </w:rPr>
      </w:pPr>
    </w:p>
    <w:p w:rsidR="00A605A4" w:rsidRPr="00067FFE" w:rsidRDefault="007A47E3" w:rsidP="00A605A4">
      <w:pPr>
        <w:pStyle w:val="31"/>
        <w:ind w:left="360" w:hanging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5.15</w:t>
      </w:r>
      <w:r w:rsidR="00A605A4" w:rsidRPr="00067FFE">
        <w:rPr>
          <w:b/>
          <w:sz w:val="22"/>
          <w:szCs w:val="22"/>
        </w:rPr>
        <w:t>.</w:t>
      </w:r>
      <w:r w:rsidR="005727D8">
        <w:rPr>
          <w:b/>
          <w:sz w:val="22"/>
          <w:szCs w:val="22"/>
        </w:rPr>
        <w:t xml:space="preserve"> </w:t>
      </w:r>
      <w:r w:rsidR="00A605A4" w:rsidRPr="00067FFE">
        <w:rPr>
          <w:sz w:val="22"/>
          <w:szCs w:val="22"/>
        </w:rPr>
        <w:t>Общим выходным днем является воскресенье. Второй выходной день при шестидневной рабочей неделе может определяться Правилами внутреннего трудового распорядка или трудовым договором с работником (ст</w:t>
      </w:r>
      <w:r w:rsidR="00A605A4">
        <w:rPr>
          <w:sz w:val="22"/>
          <w:szCs w:val="22"/>
        </w:rPr>
        <w:t xml:space="preserve">атья </w:t>
      </w:r>
      <w:r w:rsidR="00A605A4" w:rsidRPr="00067FFE">
        <w:rPr>
          <w:sz w:val="22"/>
          <w:szCs w:val="22"/>
        </w:rPr>
        <w:t>111</w:t>
      </w:r>
      <w:r w:rsidR="005727D8">
        <w:rPr>
          <w:sz w:val="22"/>
          <w:szCs w:val="22"/>
        </w:rPr>
        <w:t xml:space="preserve"> ТК РФ</w:t>
      </w:r>
      <w:r w:rsidR="00A605A4" w:rsidRPr="00067FFE">
        <w:rPr>
          <w:sz w:val="22"/>
          <w:szCs w:val="22"/>
        </w:rPr>
        <w:t>).</w:t>
      </w:r>
    </w:p>
    <w:p w:rsidR="00A605A4" w:rsidRPr="00067FFE" w:rsidRDefault="007A47E3" w:rsidP="00A605A4">
      <w:pPr>
        <w:pStyle w:val="31"/>
        <w:ind w:left="360" w:hanging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5.16</w:t>
      </w:r>
      <w:r w:rsidR="00A605A4" w:rsidRPr="00067FFE">
        <w:rPr>
          <w:b/>
          <w:sz w:val="22"/>
          <w:szCs w:val="22"/>
        </w:rPr>
        <w:t>.</w:t>
      </w:r>
      <w:r w:rsidR="005727D8">
        <w:rPr>
          <w:b/>
          <w:sz w:val="22"/>
          <w:szCs w:val="22"/>
        </w:rPr>
        <w:t xml:space="preserve"> </w:t>
      </w:r>
      <w:r w:rsidR="00A605A4" w:rsidRPr="00067FFE">
        <w:rPr>
          <w:sz w:val="22"/>
          <w:szCs w:val="22"/>
        </w:rPr>
        <w:t>Время перерыва для отдыха и питания, а также график дежурств педагогических  и руководящих работников</w:t>
      </w:r>
      <w:r w:rsidR="005727D8">
        <w:rPr>
          <w:sz w:val="22"/>
          <w:szCs w:val="22"/>
        </w:rPr>
        <w:t xml:space="preserve"> МБОУ СОШ № 19</w:t>
      </w:r>
      <w:r w:rsidR="00A605A4" w:rsidRPr="00067FFE">
        <w:rPr>
          <w:sz w:val="22"/>
          <w:szCs w:val="22"/>
        </w:rPr>
        <w:t>, графики сменности, работы в выходные и нерабочие праздничные дни устанавливаются Правилами внутреннего трудового распорядка.</w:t>
      </w:r>
    </w:p>
    <w:p w:rsidR="005727D8" w:rsidRPr="005727D8" w:rsidRDefault="00A605A4" w:rsidP="005727D8">
      <w:pPr>
        <w:tabs>
          <w:tab w:val="left" w:pos="426"/>
          <w:tab w:val="left" w:pos="930"/>
          <w:tab w:val="left" w:pos="1290"/>
        </w:tabs>
        <w:autoSpaceDE w:val="0"/>
        <w:ind w:left="426" w:firstLine="141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5727D8">
        <w:rPr>
          <w:sz w:val="22"/>
          <w:szCs w:val="22"/>
        </w:rPr>
        <w:t>Работодатель обеспечивает педагогическим работникам возможность отдыха и приема пищи в рабочее время одновременно с обучающимися, в том числе  в течение перерывов между занятиями (перемен). Время для отдыха и питания для других работников устанавливается Правилами внутреннего трудового распорядка и не должно быть менее 30 минут (статья 108</w:t>
      </w:r>
      <w:r w:rsidR="005727D8" w:rsidRPr="005727D8">
        <w:rPr>
          <w:sz w:val="22"/>
          <w:szCs w:val="22"/>
        </w:rPr>
        <w:t>ТК РФ</w:t>
      </w:r>
      <w:r w:rsidRPr="005727D8">
        <w:rPr>
          <w:sz w:val="22"/>
          <w:szCs w:val="22"/>
        </w:rPr>
        <w:t>).</w:t>
      </w:r>
      <w:r w:rsidR="005727D8" w:rsidRPr="005727D8">
        <w:rPr>
          <w:sz w:val="22"/>
          <w:szCs w:val="22"/>
        </w:rPr>
        <w:t xml:space="preserve"> </w:t>
      </w:r>
      <w:r w:rsidR="005727D8" w:rsidRPr="005727D8">
        <w:rPr>
          <w:rFonts w:eastAsia="TimesNewRomanPSMT"/>
          <w:color w:val="000000"/>
          <w:sz w:val="22"/>
          <w:szCs w:val="22"/>
        </w:rPr>
        <w:t>Для сторожей прием пищи осуществляется в рабочее время.</w:t>
      </w:r>
    </w:p>
    <w:p w:rsidR="00A605A4" w:rsidRPr="00067FFE" w:rsidRDefault="00A605A4" w:rsidP="005727D8">
      <w:pPr>
        <w:pStyle w:val="31"/>
        <w:spacing w:after="0"/>
        <w:ind w:left="360" w:firstLine="360"/>
        <w:jc w:val="both"/>
        <w:rPr>
          <w:sz w:val="22"/>
          <w:szCs w:val="22"/>
        </w:rPr>
      </w:pPr>
    </w:p>
    <w:p w:rsidR="00A605A4" w:rsidRDefault="007A47E3" w:rsidP="00A605A4">
      <w:pPr>
        <w:pStyle w:val="31"/>
        <w:ind w:left="360" w:hanging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5.17</w:t>
      </w:r>
      <w:r w:rsidR="00A605A4" w:rsidRPr="00067FFE">
        <w:rPr>
          <w:b/>
          <w:sz w:val="22"/>
          <w:szCs w:val="22"/>
        </w:rPr>
        <w:t>.</w:t>
      </w:r>
      <w:r w:rsidR="005727D8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Привлекать педагогических работников к дежурству</w:t>
      </w:r>
      <w:r w:rsidR="00A605A4" w:rsidRPr="00067FFE">
        <w:rPr>
          <w:sz w:val="22"/>
          <w:szCs w:val="22"/>
        </w:rPr>
        <w:t xml:space="preserve"> по </w:t>
      </w:r>
      <w:r>
        <w:rPr>
          <w:sz w:val="22"/>
          <w:szCs w:val="22"/>
        </w:rPr>
        <w:t>школе в соответствии с графиком дежурств,</w:t>
      </w:r>
      <w:r w:rsidR="005727D8" w:rsidRPr="005727D8">
        <w:rPr>
          <w:rFonts w:eastAsia="TimesNewRomanPSMT"/>
          <w:sz w:val="24"/>
          <w:szCs w:val="24"/>
        </w:rPr>
        <w:t xml:space="preserve"> </w:t>
      </w:r>
      <w:r w:rsidR="005727D8" w:rsidRPr="005727D8">
        <w:rPr>
          <w:rFonts w:eastAsia="TimesNewRomanPSMT"/>
          <w:sz w:val="22"/>
          <w:szCs w:val="22"/>
        </w:rPr>
        <w:t>утвержденным нормативными локальными актами с учетом мнения профкома.</w:t>
      </w:r>
      <w:r>
        <w:rPr>
          <w:sz w:val="22"/>
          <w:szCs w:val="22"/>
        </w:rPr>
        <w:t xml:space="preserve"> </w:t>
      </w:r>
      <w:r w:rsidR="00A26236" w:rsidRPr="00067FFE">
        <w:rPr>
          <w:sz w:val="22"/>
          <w:szCs w:val="22"/>
        </w:rPr>
        <w:t>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окончания.</w:t>
      </w:r>
    </w:p>
    <w:p w:rsidR="00592727" w:rsidRDefault="00592727" w:rsidP="00A605A4">
      <w:pPr>
        <w:pStyle w:val="31"/>
        <w:jc w:val="center"/>
        <w:rPr>
          <w:b/>
          <w:sz w:val="28"/>
          <w:szCs w:val="28"/>
        </w:rPr>
      </w:pPr>
    </w:p>
    <w:p w:rsidR="006366D0" w:rsidRDefault="006366D0" w:rsidP="00A605A4">
      <w:pPr>
        <w:pStyle w:val="31"/>
        <w:jc w:val="center"/>
        <w:rPr>
          <w:b/>
          <w:sz w:val="28"/>
          <w:szCs w:val="28"/>
        </w:rPr>
      </w:pPr>
    </w:p>
    <w:p w:rsidR="00A605A4" w:rsidRPr="00095A45" w:rsidRDefault="00A605A4" w:rsidP="00A605A4">
      <w:pPr>
        <w:pStyle w:val="31"/>
        <w:jc w:val="center"/>
        <w:rPr>
          <w:b/>
          <w:sz w:val="28"/>
          <w:szCs w:val="28"/>
        </w:rPr>
      </w:pPr>
      <w:r w:rsidRPr="00095A45">
        <w:rPr>
          <w:b/>
          <w:sz w:val="28"/>
          <w:szCs w:val="28"/>
          <w:lang w:val="en-US"/>
        </w:rPr>
        <w:lastRenderedPageBreak/>
        <w:t>VI</w:t>
      </w:r>
      <w:r w:rsidRPr="00095A45">
        <w:rPr>
          <w:b/>
          <w:sz w:val="28"/>
          <w:szCs w:val="28"/>
        </w:rPr>
        <w:t>. Оплата и нормирование труда</w:t>
      </w:r>
    </w:p>
    <w:p w:rsidR="00A605A4" w:rsidRPr="00095A45" w:rsidRDefault="00A605A4" w:rsidP="00A605A4">
      <w:pPr>
        <w:pStyle w:val="a5"/>
        <w:tabs>
          <w:tab w:val="left" w:pos="360"/>
        </w:tabs>
        <w:ind w:left="360" w:hanging="360"/>
        <w:jc w:val="both"/>
        <w:rPr>
          <w:rFonts w:ascii="Times New Roman" w:eastAsia="MS Mincho" w:hAnsi="Times New Roman"/>
          <w:sz w:val="22"/>
          <w:szCs w:val="22"/>
        </w:rPr>
      </w:pPr>
      <w:r w:rsidRPr="00095A45">
        <w:rPr>
          <w:rFonts w:ascii="Times New Roman" w:eastAsia="MS Mincho" w:hAnsi="Times New Roman"/>
          <w:b/>
          <w:sz w:val="22"/>
          <w:szCs w:val="22"/>
        </w:rPr>
        <w:t>6.</w:t>
      </w:r>
      <w:r w:rsidRPr="00095A45">
        <w:rPr>
          <w:rFonts w:ascii="Times New Roman" w:eastAsia="MS Mincho" w:hAnsi="Times New Roman"/>
          <w:sz w:val="22"/>
          <w:szCs w:val="22"/>
        </w:rPr>
        <w:t xml:space="preserve"> Стороны исходят из того, что:</w:t>
      </w:r>
    </w:p>
    <w:p w:rsidR="00A605A4" w:rsidRPr="008165F6" w:rsidRDefault="00A605A4" w:rsidP="006366D0">
      <w:pPr>
        <w:tabs>
          <w:tab w:val="left" w:pos="0"/>
          <w:tab w:val="left" w:pos="930"/>
          <w:tab w:val="left" w:pos="1290"/>
        </w:tabs>
        <w:autoSpaceDE w:val="0"/>
        <w:contextualSpacing/>
        <w:jc w:val="both"/>
        <w:rPr>
          <w:rFonts w:eastAsia="MS Mincho"/>
          <w:b/>
          <w:sz w:val="22"/>
          <w:szCs w:val="22"/>
        </w:rPr>
      </w:pPr>
      <w:r w:rsidRPr="008165F6">
        <w:rPr>
          <w:rFonts w:eastAsia="MS Mincho"/>
          <w:b/>
          <w:sz w:val="22"/>
          <w:szCs w:val="22"/>
        </w:rPr>
        <w:t>6.1.</w:t>
      </w:r>
      <w:r w:rsidR="00EF016E" w:rsidRPr="008165F6">
        <w:rPr>
          <w:rFonts w:eastAsia="MS Mincho"/>
          <w:b/>
          <w:sz w:val="22"/>
          <w:szCs w:val="22"/>
        </w:rPr>
        <w:t xml:space="preserve"> </w:t>
      </w:r>
      <w:r w:rsidRPr="008165F6">
        <w:rPr>
          <w:rFonts w:eastAsia="MS Mincho"/>
          <w:sz w:val="22"/>
          <w:szCs w:val="22"/>
        </w:rPr>
        <w:t xml:space="preserve">Оплата труда работников </w:t>
      </w:r>
      <w:r w:rsidR="00EF016E" w:rsidRPr="008165F6">
        <w:rPr>
          <w:rFonts w:eastAsia="MS Mincho"/>
          <w:sz w:val="22"/>
          <w:szCs w:val="22"/>
        </w:rPr>
        <w:t xml:space="preserve">МБОУ СОШ № 19 </w:t>
      </w:r>
      <w:r w:rsidRPr="008165F6">
        <w:rPr>
          <w:rFonts w:eastAsia="MS Mincho"/>
          <w:sz w:val="22"/>
          <w:szCs w:val="22"/>
        </w:rPr>
        <w:t xml:space="preserve">осуществляется на основе  </w:t>
      </w:r>
      <w:r w:rsidR="006366D0" w:rsidRPr="008165F6">
        <w:rPr>
          <w:rFonts w:eastAsia="TimesNewRomanPSMT"/>
          <w:sz w:val="22"/>
          <w:szCs w:val="22"/>
        </w:rPr>
        <w:t xml:space="preserve">постановления администрации города Коврова от 25.05.2011 № 1066 «Об оплате труда работников муниципальных учреждений отрасли образования» </w:t>
      </w:r>
      <w:r w:rsidRPr="008165F6">
        <w:rPr>
          <w:rFonts w:eastAsia="MS Mincho"/>
          <w:sz w:val="22"/>
          <w:szCs w:val="22"/>
        </w:rPr>
        <w:t xml:space="preserve">и разработанным на основе его «Положением о порядке распределения стимулирующей части фонда оплаты труда работников </w:t>
      </w:r>
      <w:r w:rsidR="00A26236" w:rsidRPr="008165F6">
        <w:rPr>
          <w:rFonts w:eastAsia="MS Mincho"/>
          <w:sz w:val="22"/>
          <w:szCs w:val="22"/>
        </w:rPr>
        <w:t>Муниципального бюджетного общеобразовательного учреждения средней общеобразовательной школы № 19 города Коврова (</w:t>
      </w:r>
      <w:r w:rsidR="00FF077B" w:rsidRPr="008165F6">
        <w:rPr>
          <w:rFonts w:eastAsia="MS Mincho"/>
          <w:sz w:val="22"/>
          <w:szCs w:val="22"/>
        </w:rPr>
        <w:t>МБОУ</w:t>
      </w:r>
      <w:r w:rsidRPr="008165F6">
        <w:rPr>
          <w:rFonts w:eastAsia="MS Mincho"/>
          <w:sz w:val="22"/>
          <w:szCs w:val="22"/>
        </w:rPr>
        <w:t xml:space="preserve"> СОШ № 19</w:t>
      </w:r>
      <w:r w:rsidR="00A26236" w:rsidRPr="008165F6">
        <w:rPr>
          <w:rFonts w:eastAsia="MS Mincho"/>
          <w:sz w:val="22"/>
          <w:szCs w:val="22"/>
        </w:rPr>
        <w:t xml:space="preserve"> г. Коврова)</w:t>
      </w:r>
      <w:r w:rsidRPr="008165F6">
        <w:rPr>
          <w:rFonts w:eastAsia="MS Mincho"/>
          <w:sz w:val="22"/>
          <w:szCs w:val="22"/>
        </w:rPr>
        <w:t>».</w:t>
      </w:r>
    </w:p>
    <w:p w:rsidR="006366D0" w:rsidRPr="008165F6" w:rsidRDefault="006366D0" w:rsidP="006366D0">
      <w:pPr>
        <w:tabs>
          <w:tab w:val="left" w:pos="0"/>
          <w:tab w:val="left" w:pos="930"/>
          <w:tab w:val="left" w:pos="1290"/>
        </w:tabs>
        <w:autoSpaceDE w:val="0"/>
        <w:ind w:left="363"/>
        <w:contextualSpacing/>
        <w:jc w:val="both"/>
        <w:rPr>
          <w:rFonts w:eastAsia="TimesNewRomanPSMT"/>
          <w:sz w:val="22"/>
          <w:szCs w:val="22"/>
        </w:rPr>
      </w:pPr>
    </w:p>
    <w:p w:rsidR="00A605A4" w:rsidRPr="006366D0" w:rsidRDefault="00A605A4" w:rsidP="00EF016E">
      <w:pPr>
        <w:pStyle w:val="a5"/>
        <w:spacing w:after="240"/>
        <w:ind w:left="360" w:hanging="360"/>
        <w:jc w:val="both"/>
        <w:rPr>
          <w:rFonts w:ascii="Times New Roman" w:eastAsia="MS Mincho" w:hAnsi="Times New Roman"/>
          <w:sz w:val="22"/>
          <w:szCs w:val="22"/>
        </w:rPr>
      </w:pPr>
      <w:r w:rsidRPr="008165F6">
        <w:rPr>
          <w:rFonts w:ascii="Times New Roman" w:eastAsia="MS Mincho" w:hAnsi="Times New Roman"/>
          <w:b/>
          <w:sz w:val="22"/>
          <w:szCs w:val="22"/>
        </w:rPr>
        <w:t>6.2.</w:t>
      </w:r>
      <w:r w:rsidR="00EF016E" w:rsidRPr="008165F6">
        <w:rPr>
          <w:rFonts w:ascii="Times New Roman" w:eastAsia="MS Mincho" w:hAnsi="Times New Roman"/>
          <w:b/>
          <w:sz w:val="22"/>
          <w:szCs w:val="22"/>
        </w:rPr>
        <w:t xml:space="preserve"> </w:t>
      </w:r>
      <w:r w:rsidRPr="008165F6">
        <w:rPr>
          <w:rFonts w:ascii="Times New Roman" w:eastAsia="MS Mincho" w:hAnsi="Times New Roman"/>
          <w:sz w:val="22"/>
          <w:szCs w:val="22"/>
        </w:rPr>
        <w:t>Должностные оклады и компенсационные выплаты педагогическим работникам школы устанавлива</w:t>
      </w:r>
      <w:r w:rsidR="006366D0" w:rsidRPr="008165F6">
        <w:rPr>
          <w:rFonts w:ascii="Times New Roman" w:eastAsia="MS Mincho" w:hAnsi="Times New Roman"/>
          <w:sz w:val="22"/>
          <w:szCs w:val="22"/>
        </w:rPr>
        <w:t xml:space="preserve">ются работодателем (директором) </w:t>
      </w:r>
      <w:r w:rsidRPr="008165F6">
        <w:rPr>
          <w:rFonts w:ascii="Times New Roman" w:eastAsia="MS Mincho" w:hAnsi="Times New Roman"/>
          <w:sz w:val="22"/>
          <w:szCs w:val="22"/>
        </w:rPr>
        <w:t xml:space="preserve">в соответствии с </w:t>
      </w:r>
      <w:r w:rsidR="006366D0" w:rsidRPr="008165F6">
        <w:rPr>
          <w:rFonts w:ascii="Times New Roman" w:eastAsia="TimesNewRomanPSMT" w:hAnsi="Times New Roman"/>
          <w:sz w:val="22"/>
          <w:szCs w:val="22"/>
        </w:rPr>
        <w:t>постановлением администрации города Коврова «Об оплате труда работников муниципальных учреждений отрасли образования»</w:t>
      </w:r>
      <w:r w:rsidRPr="008165F6">
        <w:rPr>
          <w:rFonts w:ascii="Times New Roman" w:eastAsia="MS Mincho" w:hAnsi="Times New Roman"/>
          <w:sz w:val="22"/>
          <w:szCs w:val="22"/>
        </w:rPr>
        <w:t>, а стимулирующие выплаты в соответствии с «Положением о порядке</w:t>
      </w:r>
      <w:r w:rsidRPr="006366D0">
        <w:rPr>
          <w:rFonts w:ascii="Times New Roman" w:eastAsia="MS Mincho" w:hAnsi="Times New Roman"/>
          <w:sz w:val="22"/>
          <w:szCs w:val="22"/>
        </w:rPr>
        <w:t xml:space="preserve"> распределения стимулирующей части фонда оплаты труда </w:t>
      </w:r>
      <w:r w:rsidR="00A26236" w:rsidRPr="006366D0">
        <w:rPr>
          <w:rFonts w:ascii="Times New Roman" w:eastAsia="MS Mincho" w:hAnsi="Times New Roman"/>
          <w:sz w:val="22"/>
          <w:szCs w:val="22"/>
        </w:rPr>
        <w:t>работников Муниципального бюджетного общеобразовательного учреждения средней общеобразовательной школы № 19 города Коврова (МБОУ СОШ № 19 г. Коврова)»</w:t>
      </w:r>
      <w:r w:rsidRPr="006366D0">
        <w:rPr>
          <w:rFonts w:ascii="Times New Roman" w:eastAsia="MS Mincho" w:hAnsi="Times New Roman"/>
          <w:sz w:val="22"/>
          <w:szCs w:val="22"/>
        </w:rPr>
        <w:t>, разработанным Школой с</w:t>
      </w:r>
      <w:r w:rsidR="006366D0">
        <w:rPr>
          <w:rFonts w:ascii="Times New Roman" w:eastAsia="MS Mincho" w:hAnsi="Times New Roman"/>
          <w:sz w:val="22"/>
          <w:szCs w:val="22"/>
        </w:rPr>
        <w:t>амостоятельно и принятым на обще</w:t>
      </w:r>
      <w:r w:rsidRPr="006366D0">
        <w:rPr>
          <w:rFonts w:ascii="Times New Roman" w:eastAsia="MS Mincho" w:hAnsi="Times New Roman"/>
          <w:sz w:val="22"/>
          <w:szCs w:val="22"/>
        </w:rPr>
        <w:t>м собрании трудового коллектива.</w:t>
      </w:r>
    </w:p>
    <w:p w:rsidR="00EF016E" w:rsidRPr="00EF016E" w:rsidRDefault="00A605A4" w:rsidP="00EF016E">
      <w:pPr>
        <w:tabs>
          <w:tab w:val="left" w:pos="426"/>
          <w:tab w:val="left" w:pos="930"/>
          <w:tab w:val="left" w:pos="1290"/>
        </w:tabs>
        <w:autoSpaceDE w:val="0"/>
        <w:ind w:left="426" w:hanging="426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095A45">
        <w:rPr>
          <w:rFonts w:eastAsia="MS Mincho"/>
          <w:b/>
          <w:sz w:val="22"/>
          <w:szCs w:val="22"/>
        </w:rPr>
        <w:t>6.3.</w:t>
      </w:r>
      <w:r w:rsidR="00EF016E">
        <w:rPr>
          <w:rFonts w:eastAsia="MS Mincho"/>
          <w:b/>
          <w:sz w:val="22"/>
          <w:szCs w:val="22"/>
        </w:rPr>
        <w:t xml:space="preserve"> </w:t>
      </w:r>
      <w:r w:rsidR="00EF016E" w:rsidRPr="00EF016E">
        <w:rPr>
          <w:rFonts w:eastAsia="TimesNewRomanPSMT"/>
          <w:color w:val="000000"/>
          <w:sz w:val="22"/>
          <w:szCs w:val="22"/>
        </w:rPr>
        <w:t>Ставки заработной платы и должностные оклады педагогических работников устанавливаются в зависимости от квалификационной категории, присвоенной по результатам аттестации.</w:t>
      </w:r>
    </w:p>
    <w:p w:rsidR="00EF016E" w:rsidRDefault="00EF016E" w:rsidP="00EF016E">
      <w:pPr>
        <w:tabs>
          <w:tab w:val="left" w:pos="0"/>
          <w:tab w:val="left" w:pos="930"/>
          <w:tab w:val="left" w:pos="1290"/>
        </w:tabs>
        <w:autoSpaceDE w:val="0"/>
        <w:contextualSpacing/>
        <w:jc w:val="both"/>
        <w:rPr>
          <w:rFonts w:eastAsia="TimesNewRomanPSMT"/>
          <w:color w:val="000000"/>
          <w:sz w:val="22"/>
          <w:szCs w:val="22"/>
        </w:rPr>
      </w:pPr>
    </w:p>
    <w:p w:rsidR="00EF016E" w:rsidRPr="00EF016E" w:rsidRDefault="00EF016E" w:rsidP="00EF016E">
      <w:pPr>
        <w:tabs>
          <w:tab w:val="left" w:pos="426"/>
          <w:tab w:val="left" w:pos="930"/>
          <w:tab w:val="left" w:pos="1290"/>
        </w:tabs>
        <w:autoSpaceDE w:val="0"/>
        <w:ind w:left="426" w:hanging="426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EF016E">
        <w:rPr>
          <w:rFonts w:eastAsia="TimesNewRomanPSMT"/>
          <w:b/>
          <w:color w:val="000000"/>
          <w:sz w:val="22"/>
          <w:szCs w:val="22"/>
        </w:rPr>
        <w:t>6.4.</w:t>
      </w:r>
      <w:r w:rsidRPr="00EF016E">
        <w:rPr>
          <w:rFonts w:eastAsia="TimesNewRomanPSMT"/>
          <w:color w:val="000000"/>
          <w:sz w:val="22"/>
          <w:szCs w:val="22"/>
        </w:rPr>
        <w:t xml:space="preserve"> Оплата труда библиотечных работников МБОУ СОШ № 1</w:t>
      </w:r>
      <w:r>
        <w:rPr>
          <w:rFonts w:eastAsia="TimesNewRomanPSMT"/>
          <w:color w:val="000000"/>
          <w:sz w:val="22"/>
          <w:szCs w:val="22"/>
        </w:rPr>
        <w:t>9</w:t>
      </w:r>
      <w:r w:rsidRPr="00EF016E">
        <w:rPr>
          <w:rFonts w:eastAsia="TimesNewRomanPSMT"/>
          <w:color w:val="000000"/>
          <w:sz w:val="22"/>
          <w:szCs w:val="22"/>
        </w:rPr>
        <w:t xml:space="preserve"> производится применительно к условиям оплаты труда, установленным для аналогичных категорий работников соответствующих отраслей экономики, а работников из числа рабочих и служащих по общеотраслевым областям. </w:t>
      </w:r>
    </w:p>
    <w:p w:rsidR="00A605A4" w:rsidRDefault="00A605A4" w:rsidP="00EF016E">
      <w:pPr>
        <w:pStyle w:val="a5"/>
        <w:ind w:left="360" w:hanging="360"/>
        <w:jc w:val="both"/>
        <w:rPr>
          <w:rFonts w:ascii="Times New Roman" w:eastAsia="MS Mincho" w:hAnsi="Times New Roman"/>
          <w:sz w:val="22"/>
          <w:szCs w:val="22"/>
        </w:rPr>
      </w:pPr>
    </w:p>
    <w:p w:rsidR="00EF016E" w:rsidRPr="00EF016E" w:rsidRDefault="00A605A4" w:rsidP="00EF016E">
      <w:pPr>
        <w:tabs>
          <w:tab w:val="left" w:pos="426"/>
          <w:tab w:val="left" w:pos="930"/>
          <w:tab w:val="left" w:pos="1290"/>
        </w:tabs>
        <w:autoSpaceDE w:val="0"/>
        <w:ind w:left="426" w:hanging="426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095A45">
        <w:rPr>
          <w:rFonts w:eastAsia="MS Mincho"/>
          <w:b/>
          <w:sz w:val="22"/>
          <w:szCs w:val="22"/>
        </w:rPr>
        <w:t>6.</w:t>
      </w:r>
      <w:r w:rsidR="00EF016E">
        <w:rPr>
          <w:rFonts w:eastAsia="MS Mincho"/>
          <w:b/>
          <w:sz w:val="22"/>
          <w:szCs w:val="22"/>
        </w:rPr>
        <w:t>5</w:t>
      </w:r>
      <w:r w:rsidRPr="00095A45">
        <w:rPr>
          <w:rFonts w:eastAsia="MS Mincho"/>
          <w:b/>
          <w:sz w:val="22"/>
          <w:szCs w:val="22"/>
        </w:rPr>
        <w:t>.</w:t>
      </w:r>
      <w:r w:rsidR="00EF016E">
        <w:rPr>
          <w:rFonts w:eastAsia="MS Mincho"/>
          <w:b/>
          <w:sz w:val="22"/>
          <w:szCs w:val="22"/>
        </w:rPr>
        <w:t xml:space="preserve"> </w:t>
      </w:r>
      <w:r w:rsidR="00EF016E" w:rsidRPr="00EF016E">
        <w:rPr>
          <w:rFonts w:eastAsia="TimesNewRomanPSMT"/>
          <w:color w:val="000000"/>
          <w:sz w:val="22"/>
          <w:szCs w:val="22"/>
        </w:rPr>
        <w:t xml:space="preserve">Заработная плата выплачивается работникам </w:t>
      </w:r>
      <w:r w:rsidR="00EF016E" w:rsidRPr="00EF016E">
        <w:rPr>
          <w:sz w:val="22"/>
          <w:szCs w:val="22"/>
        </w:rPr>
        <w:t xml:space="preserve">за текущий месяц </w:t>
      </w:r>
      <w:r w:rsidR="00EF016E" w:rsidRPr="00EF016E">
        <w:rPr>
          <w:rFonts w:eastAsia="TimesNewRomanPSMT"/>
          <w:sz w:val="22"/>
          <w:szCs w:val="22"/>
        </w:rPr>
        <w:t>на</w:t>
      </w:r>
      <w:r w:rsidR="00EF016E" w:rsidRPr="00EF016E">
        <w:rPr>
          <w:rFonts w:eastAsia="TimesNewRomanPSMT"/>
          <w:color w:val="000000"/>
          <w:sz w:val="22"/>
          <w:szCs w:val="22"/>
        </w:rPr>
        <w:t xml:space="preserve"> пластиковую карту не реже чем каждые полмесяца в денежной форме в следующие дни:</w:t>
      </w:r>
    </w:p>
    <w:p w:rsidR="00EF016E" w:rsidRPr="00EF016E" w:rsidRDefault="00EF016E" w:rsidP="00EF016E">
      <w:pPr>
        <w:ind w:firstLine="567"/>
        <w:contextualSpacing/>
        <w:jc w:val="both"/>
        <w:rPr>
          <w:sz w:val="22"/>
          <w:szCs w:val="22"/>
        </w:rPr>
      </w:pPr>
      <w:r w:rsidRPr="00EF016E">
        <w:rPr>
          <w:sz w:val="22"/>
          <w:szCs w:val="22"/>
        </w:rPr>
        <w:t>- 20 число текущего месяца – аванс;</w:t>
      </w:r>
    </w:p>
    <w:p w:rsidR="00EF016E" w:rsidRPr="00EF016E" w:rsidRDefault="00EF016E" w:rsidP="00EF016E">
      <w:pPr>
        <w:jc w:val="both"/>
        <w:rPr>
          <w:sz w:val="22"/>
          <w:szCs w:val="22"/>
        </w:rPr>
      </w:pPr>
      <w:r w:rsidRPr="00EF016E">
        <w:rPr>
          <w:sz w:val="22"/>
          <w:szCs w:val="22"/>
        </w:rPr>
        <w:t xml:space="preserve">         - 5 число месяца, следующего за расчетным, - окончательный расчет.</w:t>
      </w:r>
    </w:p>
    <w:p w:rsidR="006366D0" w:rsidRPr="005A4D05" w:rsidRDefault="00A605A4" w:rsidP="006366D0">
      <w:pPr>
        <w:pStyle w:val="a5"/>
        <w:spacing w:after="240"/>
        <w:ind w:left="360" w:firstLine="66"/>
        <w:jc w:val="both"/>
        <w:rPr>
          <w:rFonts w:ascii="Times New Roman" w:eastAsia="MS Mincho" w:hAnsi="Times New Roman"/>
          <w:sz w:val="22"/>
          <w:szCs w:val="22"/>
        </w:rPr>
      </w:pPr>
      <w:r w:rsidRPr="005A4D05">
        <w:rPr>
          <w:rFonts w:ascii="Times New Roman" w:eastAsia="MS Mincho" w:hAnsi="Times New Roman"/>
          <w:sz w:val="22"/>
          <w:szCs w:val="22"/>
        </w:rPr>
        <w:t>Если день выдачи заработной платы совпадает с выходным или праздничным днем, то она выплачивается накануне. Заработная плата за все время очередного отпуска выплачивается не позднее</w:t>
      </w:r>
      <w:r w:rsidR="00EF016E" w:rsidRPr="005A4D05">
        <w:rPr>
          <w:rFonts w:ascii="Times New Roman" w:eastAsia="MS Mincho" w:hAnsi="Times New Roman"/>
          <w:sz w:val="22"/>
          <w:szCs w:val="22"/>
        </w:rPr>
        <w:t>,</w:t>
      </w:r>
      <w:r w:rsidRPr="005A4D05">
        <w:rPr>
          <w:rFonts w:ascii="Times New Roman" w:eastAsia="MS Mincho" w:hAnsi="Times New Roman"/>
          <w:sz w:val="22"/>
          <w:szCs w:val="22"/>
        </w:rPr>
        <w:t xml:space="preserve"> чем за 3 дня до его начала. </w:t>
      </w:r>
    </w:p>
    <w:p w:rsidR="00A605A4" w:rsidRDefault="00A605A4" w:rsidP="00A605A4">
      <w:pPr>
        <w:pStyle w:val="a5"/>
        <w:ind w:left="360" w:hanging="360"/>
        <w:jc w:val="both"/>
        <w:rPr>
          <w:rFonts w:ascii="Times New Roman" w:eastAsia="MS Mincho" w:hAnsi="Times New Roman"/>
          <w:sz w:val="22"/>
          <w:szCs w:val="22"/>
        </w:rPr>
      </w:pPr>
      <w:r w:rsidRPr="00095A45">
        <w:rPr>
          <w:rFonts w:ascii="Times New Roman" w:eastAsia="MS Mincho" w:hAnsi="Times New Roman"/>
          <w:b/>
          <w:sz w:val="22"/>
          <w:szCs w:val="22"/>
        </w:rPr>
        <w:t>6.</w:t>
      </w:r>
      <w:r w:rsidR="00EF016E">
        <w:rPr>
          <w:rFonts w:ascii="Times New Roman" w:eastAsia="MS Mincho" w:hAnsi="Times New Roman"/>
          <w:b/>
          <w:sz w:val="22"/>
          <w:szCs w:val="22"/>
        </w:rPr>
        <w:t>6</w:t>
      </w:r>
      <w:r w:rsidRPr="00095A45">
        <w:rPr>
          <w:rFonts w:ascii="Times New Roman" w:eastAsia="MS Mincho" w:hAnsi="Times New Roman"/>
          <w:b/>
          <w:sz w:val="22"/>
          <w:szCs w:val="22"/>
        </w:rPr>
        <w:t>.</w:t>
      </w:r>
      <w:r w:rsidR="00EF016E">
        <w:rPr>
          <w:rFonts w:ascii="Times New Roman" w:eastAsia="MS Mincho" w:hAnsi="Times New Roman"/>
          <w:b/>
          <w:sz w:val="22"/>
          <w:szCs w:val="22"/>
        </w:rPr>
        <w:t xml:space="preserve"> </w:t>
      </w:r>
      <w:r w:rsidRPr="00095A45">
        <w:rPr>
          <w:rFonts w:ascii="Times New Roman" w:eastAsia="MS Mincho" w:hAnsi="Times New Roman"/>
          <w:sz w:val="22"/>
          <w:szCs w:val="22"/>
        </w:rPr>
        <w:t xml:space="preserve">Заработная плата исчисляется в соответствии с системой оплаты труда, предусмотренной </w:t>
      </w:r>
      <w:r w:rsidR="006366D0" w:rsidRPr="008165F6">
        <w:rPr>
          <w:rFonts w:ascii="Times New Roman" w:eastAsia="TimesNewRomanPSMT" w:hAnsi="Times New Roman"/>
          <w:sz w:val="22"/>
          <w:szCs w:val="22"/>
        </w:rPr>
        <w:t>постановлением администрации города Коврова «Об оплате труда работников муниципальных учреждений отрасли образования»</w:t>
      </w:r>
      <w:r w:rsidR="008165F6" w:rsidRPr="008165F6">
        <w:rPr>
          <w:rFonts w:ascii="Times New Roman" w:eastAsia="TimesNewRomanPSMT" w:hAnsi="Times New Roman"/>
          <w:sz w:val="22"/>
          <w:szCs w:val="22"/>
        </w:rPr>
        <w:t xml:space="preserve"> </w:t>
      </w:r>
      <w:r w:rsidRPr="008165F6">
        <w:rPr>
          <w:rFonts w:ascii="Times New Roman" w:eastAsia="MS Mincho" w:hAnsi="Times New Roman"/>
          <w:sz w:val="22"/>
          <w:szCs w:val="22"/>
        </w:rPr>
        <w:t>и вкл</w:t>
      </w:r>
      <w:r w:rsidRPr="00095A45">
        <w:rPr>
          <w:rFonts w:ascii="Times New Roman" w:eastAsia="MS Mincho" w:hAnsi="Times New Roman"/>
          <w:sz w:val="22"/>
          <w:szCs w:val="22"/>
        </w:rPr>
        <w:t>ючает в себя:</w:t>
      </w:r>
    </w:p>
    <w:p w:rsidR="00EF016E" w:rsidRPr="00852989" w:rsidRDefault="00EF016E" w:rsidP="00EF016E">
      <w:pPr>
        <w:tabs>
          <w:tab w:val="left" w:pos="709"/>
          <w:tab w:val="left" w:pos="930"/>
          <w:tab w:val="left" w:pos="1290"/>
        </w:tabs>
        <w:autoSpaceDE w:val="0"/>
        <w:ind w:left="567" w:hanging="141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852989">
        <w:rPr>
          <w:rFonts w:eastAsia="TimesNewRomanPSMT"/>
          <w:color w:val="000000"/>
          <w:sz w:val="22"/>
          <w:szCs w:val="22"/>
        </w:rPr>
        <w:t>- базовый должностной оклад, базовую ставку заработной платы,  умноженные на повышающие коэффициенты:</w:t>
      </w:r>
    </w:p>
    <w:p w:rsidR="00EF016E" w:rsidRPr="00852989" w:rsidRDefault="00EF016E" w:rsidP="00EF016E">
      <w:pPr>
        <w:tabs>
          <w:tab w:val="left" w:pos="709"/>
          <w:tab w:val="left" w:pos="930"/>
          <w:tab w:val="left" w:pos="1290"/>
        </w:tabs>
        <w:autoSpaceDE w:val="0"/>
        <w:ind w:left="567" w:hanging="141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852989">
        <w:rPr>
          <w:rFonts w:eastAsia="TimesNewRomanPSMT"/>
          <w:color w:val="000000"/>
          <w:sz w:val="22"/>
          <w:szCs w:val="22"/>
        </w:rPr>
        <w:t>- по занимаемой должности, по уровню образования, стажа работы, специфики для педагогических работников, не имеющих квалификационной категории;</w:t>
      </w:r>
    </w:p>
    <w:p w:rsidR="00EF016E" w:rsidRPr="00852989" w:rsidRDefault="00EF016E" w:rsidP="00EF016E">
      <w:pPr>
        <w:tabs>
          <w:tab w:val="left" w:pos="709"/>
          <w:tab w:val="left" w:pos="930"/>
          <w:tab w:val="left" w:pos="1290"/>
        </w:tabs>
        <w:autoSpaceDE w:val="0"/>
        <w:ind w:left="567" w:hanging="141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852989">
        <w:rPr>
          <w:rFonts w:eastAsia="TimesNewRomanPSMT"/>
          <w:color w:val="000000"/>
          <w:sz w:val="22"/>
          <w:szCs w:val="22"/>
        </w:rPr>
        <w:t xml:space="preserve">- по занимаемой должности, за квалификационную категорию, специфики для педагогических работников, имеющих квалификационную категорию на период действия квалификационной категории; </w:t>
      </w:r>
    </w:p>
    <w:p w:rsidR="00EF016E" w:rsidRPr="00852989" w:rsidRDefault="00EF016E" w:rsidP="00EF016E">
      <w:pPr>
        <w:tabs>
          <w:tab w:val="left" w:pos="709"/>
          <w:tab w:val="left" w:pos="930"/>
          <w:tab w:val="left" w:pos="1290"/>
        </w:tabs>
        <w:autoSpaceDE w:val="0"/>
        <w:ind w:left="567" w:hanging="141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852989">
        <w:rPr>
          <w:rFonts w:eastAsia="TimesNewRomanPSMT"/>
          <w:color w:val="000000"/>
          <w:sz w:val="22"/>
          <w:szCs w:val="22"/>
        </w:rPr>
        <w:t>- по занимаемой должности, специфики для должностей учебно-вспомогательного персонала, руководителей структурных подразделений, специалистов и служащих, работников рабочих профессий;</w:t>
      </w:r>
    </w:p>
    <w:p w:rsidR="00EF016E" w:rsidRPr="00852989" w:rsidRDefault="00EF016E" w:rsidP="00EF016E">
      <w:pPr>
        <w:tabs>
          <w:tab w:val="left" w:pos="709"/>
          <w:tab w:val="left" w:pos="930"/>
          <w:tab w:val="left" w:pos="1290"/>
        </w:tabs>
        <w:autoSpaceDE w:val="0"/>
        <w:ind w:left="567" w:hanging="141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852989">
        <w:rPr>
          <w:rFonts w:eastAsia="TimesNewRomanPSMT"/>
          <w:color w:val="000000"/>
          <w:sz w:val="22"/>
          <w:szCs w:val="22"/>
        </w:rPr>
        <w:t>- доплаты за выполнение работ, связанных с образовательным процессом и не входящих в круг основных обязанностей работника;</w:t>
      </w:r>
    </w:p>
    <w:p w:rsidR="00EF016E" w:rsidRPr="00852989" w:rsidRDefault="00EF016E" w:rsidP="00EF016E">
      <w:pPr>
        <w:tabs>
          <w:tab w:val="left" w:pos="709"/>
          <w:tab w:val="left" w:pos="930"/>
          <w:tab w:val="left" w:pos="1290"/>
        </w:tabs>
        <w:autoSpaceDE w:val="0"/>
        <w:ind w:left="567" w:hanging="141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852989">
        <w:rPr>
          <w:rFonts w:eastAsia="TimesNewRomanPSMT"/>
          <w:color w:val="000000"/>
          <w:sz w:val="22"/>
          <w:szCs w:val="22"/>
        </w:rPr>
        <w:t>- доплаты за условия труда, отклоняющиеся от нормальных условий труда;</w:t>
      </w:r>
    </w:p>
    <w:p w:rsidR="00EF016E" w:rsidRPr="00852989" w:rsidRDefault="00EF016E" w:rsidP="00EF016E">
      <w:pPr>
        <w:tabs>
          <w:tab w:val="left" w:pos="709"/>
          <w:tab w:val="left" w:pos="930"/>
          <w:tab w:val="left" w:pos="1290"/>
        </w:tabs>
        <w:autoSpaceDE w:val="0"/>
        <w:ind w:left="567" w:hanging="141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852989">
        <w:rPr>
          <w:rFonts w:eastAsia="TimesNewRomanPSMT"/>
          <w:color w:val="000000"/>
          <w:sz w:val="22"/>
          <w:szCs w:val="22"/>
        </w:rPr>
        <w:t>- другие выплаты, предусмотренные действующим законодательством, Положением об оплате труда, локальными нормативными актами учреждения.</w:t>
      </w:r>
    </w:p>
    <w:p w:rsidR="00EF016E" w:rsidRPr="00095A45" w:rsidRDefault="00EF016E" w:rsidP="00A605A4">
      <w:pPr>
        <w:pStyle w:val="a5"/>
        <w:ind w:left="360" w:hanging="360"/>
        <w:jc w:val="both"/>
        <w:rPr>
          <w:rFonts w:ascii="Times New Roman" w:eastAsia="MS Mincho" w:hAnsi="Times New Roman"/>
          <w:sz w:val="22"/>
          <w:szCs w:val="22"/>
        </w:rPr>
      </w:pPr>
    </w:p>
    <w:p w:rsidR="00A605A4" w:rsidRDefault="00A605A4" w:rsidP="00A605A4">
      <w:pPr>
        <w:pStyle w:val="a5"/>
        <w:ind w:left="360" w:hanging="360"/>
        <w:jc w:val="both"/>
        <w:rPr>
          <w:rFonts w:ascii="Times New Roman" w:eastAsia="MS Mincho" w:hAnsi="Times New Roman"/>
          <w:sz w:val="22"/>
          <w:szCs w:val="22"/>
        </w:rPr>
      </w:pPr>
      <w:r w:rsidRPr="00095A45">
        <w:rPr>
          <w:rFonts w:ascii="Times New Roman" w:eastAsia="MS Mincho" w:hAnsi="Times New Roman"/>
          <w:b/>
          <w:sz w:val="22"/>
          <w:szCs w:val="22"/>
        </w:rPr>
        <w:t>6.</w:t>
      </w:r>
      <w:r w:rsidR="00852989">
        <w:rPr>
          <w:rFonts w:ascii="Times New Roman" w:eastAsia="MS Mincho" w:hAnsi="Times New Roman"/>
          <w:b/>
          <w:sz w:val="22"/>
          <w:szCs w:val="22"/>
        </w:rPr>
        <w:t>7</w:t>
      </w:r>
      <w:r w:rsidRPr="00095A45">
        <w:rPr>
          <w:rFonts w:ascii="Times New Roman" w:eastAsia="MS Mincho" w:hAnsi="Times New Roman"/>
          <w:b/>
          <w:sz w:val="22"/>
          <w:szCs w:val="22"/>
        </w:rPr>
        <w:t>.</w:t>
      </w:r>
      <w:r w:rsidR="00852989">
        <w:rPr>
          <w:rFonts w:ascii="Times New Roman" w:eastAsia="MS Mincho" w:hAnsi="Times New Roman"/>
          <w:b/>
          <w:sz w:val="22"/>
          <w:szCs w:val="22"/>
        </w:rPr>
        <w:t xml:space="preserve"> </w:t>
      </w:r>
      <w:r w:rsidRPr="00095A45">
        <w:rPr>
          <w:rFonts w:ascii="Times New Roman" w:eastAsia="MS Mincho" w:hAnsi="Times New Roman"/>
          <w:sz w:val="22"/>
          <w:szCs w:val="22"/>
        </w:rPr>
        <w:t xml:space="preserve">Изменение  </w:t>
      </w:r>
      <w:r w:rsidR="005A4D05">
        <w:rPr>
          <w:rFonts w:ascii="Times New Roman" w:eastAsia="MS Mincho" w:hAnsi="Times New Roman"/>
          <w:sz w:val="22"/>
          <w:szCs w:val="22"/>
        </w:rPr>
        <w:t xml:space="preserve">размеров </w:t>
      </w:r>
      <w:r w:rsidRPr="00095A45">
        <w:rPr>
          <w:rFonts w:ascii="Times New Roman" w:eastAsia="MS Mincho" w:hAnsi="Times New Roman"/>
          <w:sz w:val="22"/>
          <w:szCs w:val="22"/>
        </w:rPr>
        <w:t>ставок заработной платы (должностных окладов) производится:</w:t>
      </w:r>
    </w:p>
    <w:p w:rsidR="00852989" w:rsidRPr="00852989" w:rsidRDefault="00852989" w:rsidP="00852989">
      <w:pPr>
        <w:tabs>
          <w:tab w:val="left" w:pos="567"/>
          <w:tab w:val="left" w:pos="930"/>
          <w:tab w:val="left" w:pos="1290"/>
        </w:tabs>
        <w:autoSpaceDE w:val="0"/>
        <w:ind w:left="567" w:hanging="141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852989">
        <w:rPr>
          <w:rFonts w:eastAsia="TimesNewRomanPSMT"/>
          <w:color w:val="000000"/>
          <w:sz w:val="22"/>
          <w:szCs w:val="22"/>
        </w:rPr>
        <w:t xml:space="preserve">- при увеличении стажа педагогической работы, стажа работы по специальности – со дня достижения соответствующего стажа, если документы находятся в учреждении, или со дня </w:t>
      </w:r>
      <w:r w:rsidRPr="00852989">
        <w:rPr>
          <w:rFonts w:eastAsia="TimesNewRomanPSMT"/>
          <w:color w:val="000000"/>
          <w:sz w:val="22"/>
          <w:szCs w:val="22"/>
        </w:rPr>
        <w:lastRenderedPageBreak/>
        <w:t>представления документа о стаже, дающем право на повышение размера ставки (оклада) заработной платы;</w:t>
      </w:r>
    </w:p>
    <w:p w:rsidR="00852989" w:rsidRPr="00852989" w:rsidRDefault="00852989" w:rsidP="00852989">
      <w:pPr>
        <w:tabs>
          <w:tab w:val="left" w:pos="567"/>
          <w:tab w:val="left" w:pos="930"/>
          <w:tab w:val="left" w:pos="1290"/>
        </w:tabs>
        <w:autoSpaceDE w:val="0"/>
        <w:ind w:left="567" w:hanging="141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852989">
        <w:rPr>
          <w:rFonts w:eastAsia="TimesNewRomanPSMT"/>
          <w:color w:val="000000"/>
          <w:sz w:val="22"/>
          <w:szCs w:val="22"/>
        </w:rPr>
        <w:t xml:space="preserve">- при получении образования или восстановлении документов об образовании - со дня представления соответствующего документа; </w:t>
      </w:r>
    </w:p>
    <w:p w:rsidR="00852989" w:rsidRPr="00852989" w:rsidRDefault="00852989" w:rsidP="00852989">
      <w:pPr>
        <w:tabs>
          <w:tab w:val="left" w:pos="567"/>
          <w:tab w:val="left" w:pos="930"/>
          <w:tab w:val="left" w:pos="1290"/>
        </w:tabs>
        <w:autoSpaceDE w:val="0"/>
        <w:ind w:left="567" w:hanging="141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852989">
        <w:rPr>
          <w:rFonts w:eastAsia="TimesNewRomanPSMT"/>
          <w:color w:val="000000"/>
          <w:sz w:val="22"/>
          <w:szCs w:val="22"/>
        </w:rPr>
        <w:t>- при присвоении квалификационной категории – со дня вынесения решения аттестационной комиссией;</w:t>
      </w:r>
    </w:p>
    <w:p w:rsidR="00852989" w:rsidRPr="00852989" w:rsidRDefault="00852989" w:rsidP="00852989">
      <w:pPr>
        <w:tabs>
          <w:tab w:val="left" w:pos="567"/>
          <w:tab w:val="left" w:pos="930"/>
          <w:tab w:val="left" w:pos="1290"/>
        </w:tabs>
        <w:autoSpaceDE w:val="0"/>
        <w:ind w:left="567" w:hanging="141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852989">
        <w:rPr>
          <w:rFonts w:eastAsia="TimesNewRomanPSMT"/>
          <w:color w:val="000000"/>
          <w:sz w:val="22"/>
          <w:szCs w:val="22"/>
        </w:rPr>
        <w:t>- при присвоении почетного звания – со дня присвоения;</w:t>
      </w:r>
    </w:p>
    <w:p w:rsidR="00852989" w:rsidRPr="00852989" w:rsidRDefault="00852989" w:rsidP="00852989">
      <w:pPr>
        <w:tabs>
          <w:tab w:val="left" w:pos="567"/>
          <w:tab w:val="left" w:pos="930"/>
          <w:tab w:val="left" w:pos="1290"/>
        </w:tabs>
        <w:autoSpaceDE w:val="0"/>
        <w:ind w:left="567" w:hanging="141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852989">
        <w:rPr>
          <w:rFonts w:eastAsia="TimesNewRomanPSMT"/>
          <w:color w:val="000000"/>
          <w:sz w:val="22"/>
          <w:szCs w:val="22"/>
        </w:rPr>
        <w:t>- при присуждении ученой степени кандидата наук – со дня вынесения Высшей аттестационной комиссией (ВАК) решения о выдаче диплома;</w:t>
      </w:r>
    </w:p>
    <w:p w:rsidR="00852989" w:rsidRPr="00852989" w:rsidRDefault="00852989" w:rsidP="00852989">
      <w:pPr>
        <w:tabs>
          <w:tab w:val="left" w:pos="567"/>
          <w:tab w:val="left" w:pos="930"/>
          <w:tab w:val="left" w:pos="1290"/>
        </w:tabs>
        <w:autoSpaceDE w:val="0"/>
        <w:ind w:left="567" w:hanging="141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852989">
        <w:rPr>
          <w:rFonts w:eastAsia="TimesNewRomanPSMT"/>
          <w:color w:val="000000"/>
          <w:sz w:val="22"/>
          <w:szCs w:val="22"/>
        </w:rPr>
        <w:t>- при присуждении ученой степени доктора наук – со дня присуждения Высшей аттестационной комиссией (ВАК) ученой степени доктора наук.</w:t>
      </w:r>
    </w:p>
    <w:p w:rsidR="00852989" w:rsidRPr="00852989" w:rsidRDefault="00852989" w:rsidP="00852989">
      <w:pPr>
        <w:tabs>
          <w:tab w:val="left" w:pos="930"/>
          <w:tab w:val="left" w:pos="1290"/>
        </w:tabs>
        <w:autoSpaceDE w:val="0"/>
        <w:ind w:left="426"/>
        <w:contextualSpacing/>
        <w:jc w:val="both"/>
        <w:rPr>
          <w:rFonts w:eastAsia="TimesNewRomanPSMT"/>
          <w:color w:val="000000"/>
          <w:sz w:val="22"/>
          <w:szCs w:val="22"/>
        </w:rPr>
      </w:pPr>
      <w:r w:rsidRPr="00852989">
        <w:rPr>
          <w:rFonts w:eastAsia="TimesNewRomanPSMT"/>
          <w:color w:val="000000"/>
          <w:sz w:val="22"/>
          <w:szCs w:val="22"/>
        </w:rPr>
        <w:t>При наступлении у работника права на изменение его должностного оклада, ставки заработной платы в период пребывания его в ежегодном или другом отпуске, а также в период его временной нетрудоспособности выплата заработной платы исходя из более высокого должностного оклада, ставки заработной платы производится со дня окончания отпуска или временной нетрудоспособности.</w:t>
      </w:r>
    </w:p>
    <w:p w:rsidR="00852989" w:rsidRPr="00095A45" w:rsidRDefault="00852989" w:rsidP="00A605A4">
      <w:pPr>
        <w:pStyle w:val="a5"/>
        <w:ind w:left="360" w:hanging="360"/>
        <w:jc w:val="both"/>
        <w:rPr>
          <w:rFonts w:ascii="Times New Roman" w:eastAsia="MS Mincho" w:hAnsi="Times New Roman"/>
          <w:sz w:val="22"/>
          <w:szCs w:val="22"/>
        </w:rPr>
      </w:pPr>
    </w:p>
    <w:p w:rsidR="00A605A4" w:rsidRPr="00095A45" w:rsidRDefault="00A605A4" w:rsidP="00852989">
      <w:pPr>
        <w:pStyle w:val="a5"/>
        <w:spacing w:after="240"/>
        <w:ind w:left="360" w:hanging="360"/>
        <w:jc w:val="both"/>
        <w:rPr>
          <w:rFonts w:ascii="Times New Roman" w:eastAsia="MS Mincho" w:hAnsi="Times New Roman"/>
          <w:sz w:val="22"/>
          <w:szCs w:val="22"/>
        </w:rPr>
      </w:pPr>
      <w:r w:rsidRPr="00095A45">
        <w:rPr>
          <w:rFonts w:ascii="Times New Roman" w:eastAsia="MS Mincho" w:hAnsi="Times New Roman"/>
          <w:b/>
          <w:sz w:val="22"/>
          <w:szCs w:val="22"/>
        </w:rPr>
        <w:t>6.</w:t>
      </w:r>
      <w:r w:rsidR="00852989">
        <w:rPr>
          <w:rFonts w:ascii="Times New Roman" w:eastAsia="MS Mincho" w:hAnsi="Times New Roman"/>
          <w:b/>
          <w:sz w:val="22"/>
          <w:szCs w:val="22"/>
        </w:rPr>
        <w:t>8</w:t>
      </w:r>
      <w:r w:rsidRPr="00095A45">
        <w:rPr>
          <w:rFonts w:ascii="Times New Roman" w:eastAsia="MS Mincho" w:hAnsi="Times New Roman"/>
          <w:b/>
          <w:sz w:val="22"/>
          <w:szCs w:val="22"/>
        </w:rPr>
        <w:t>.</w:t>
      </w:r>
      <w:r w:rsidR="00852989">
        <w:rPr>
          <w:rFonts w:ascii="Times New Roman" w:eastAsia="MS Mincho" w:hAnsi="Times New Roman"/>
          <w:b/>
          <w:sz w:val="22"/>
          <w:szCs w:val="22"/>
        </w:rPr>
        <w:t xml:space="preserve"> </w:t>
      </w:r>
      <w:r w:rsidRPr="00095A45">
        <w:rPr>
          <w:rFonts w:ascii="Times New Roman" w:eastAsia="MS Mincho" w:hAnsi="Times New Roman"/>
          <w:sz w:val="22"/>
          <w:szCs w:val="22"/>
        </w:rPr>
        <w:t>На учителей и других педагогических работников,  выполняющих педагогическую работу без занятия штатной должности (включая учителей из числа работников, выполняющих  эту  работу помимо основной  в том же  учреждении), на начало нового учебного года  составляются и утверждаются тарификационные списки.</w:t>
      </w:r>
    </w:p>
    <w:p w:rsidR="00A605A4" w:rsidRPr="003E46D7" w:rsidRDefault="00852989" w:rsidP="00852989">
      <w:pPr>
        <w:spacing w:after="240"/>
        <w:ind w:left="360" w:right="-185" w:hanging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6.9</w:t>
      </w:r>
      <w:r w:rsidR="00A605A4" w:rsidRPr="00095A45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r w:rsidR="003E46D7" w:rsidRPr="003E46D7">
        <w:rPr>
          <w:rFonts w:eastAsia="TimesNewRomanPSMT"/>
          <w:sz w:val="22"/>
          <w:szCs w:val="22"/>
        </w:rPr>
        <w:t>Наполняемость классов (групп), установленная муниципальным заданием, является предельной нормой обслуживания в конкретном классе (группе), за часы работы в которых оплата труда осуществляется из установленной ставки заработной платы.</w:t>
      </w:r>
    </w:p>
    <w:p w:rsidR="00A605A4" w:rsidRPr="00095A45" w:rsidRDefault="00A605A4" w:rsidP="00A605A4">
      <w:pPr>
        <w:ind w:left="360" w:right="-185" w:hanging="360"/>
        <w:rPr>
          <w:sz w:val="22"/>
          <w:szCs w:val="22"/>
        </w:rPr>
      </w:pPr>
      <w:r w:rsidRPr="00095A45">
        <w:rPr>
          <w:b/>
          <w:sz w:val="22"/>
          <w:szCs w:val="22"/>
        </w:rPr>
        <w:t>6.9.</w:t>
      </w:r>
      <w:r w:rsidR="00852989">
        <w:rPr>
          <w:b/>
          <w:sz w:val="22"/>
          <w:szCs w:val="22"/>
        </w:rPr>
        <w:t xml:space="preserve"> </w:t>
      </w:r>
      <w:r w:rsidRPr="00095A45">
        <w:rPr>
          <w:sz w:val="22"/>
          <w:szCs w:val="22"/>
        </w:rPr>
        <w:t>Работодатель обязуется:</w:t>
      </w:r>
    </w:p>
    <w:p w:rsidR="00A605A4" w:rsidRPr="00095A45" w:rsidRDefault="00A605A4" w:rsidP="00852989">
      <w:pPr>
        <w:spacing w:after="240"/>
        <w:ind w:left="540" w:right="-185" w:hanging="540"/>
        <w:jc w:val="both"/>
        <w:rPr>
          <w:sz w:val="22"/>
          <w:szCs w:val="22"/>
        </w:rPr>
      </w:pPr>
      <w:r w:rsidRPr="00095A45">
        <w:rPr>
          <w:b/>
          <w:sz w:val="22"/>
          <w:szCs w:val="22"/>
        </w:rPr>
        <w:t>6.9.1.</w:t>
      </w:r>
      <w:r w:rsidRPr="00095A45">
        <w:rPr>
          <w:sz w:val="22"/>
          <w:szCs w:val="22"/>
        </w:rPr>
        <w:t>Возместить работникам материальный ущерб, причиненный в результате незаконного лишения их возможности трудиться в случае приостановки работы в порядке, предусмотренном ст</w:t>
      </w:r>
      <w:r>
        <w:rPr>
          <w:sz w:val="22"/>
          <w:szCs w:val="22"/>
        </w:rPr>
        <w:t>атьей</w:t>
      </w:r>
      <w:r w:rsidRPr="00095A45">
        <w:rPr>
          <w:sz w:val="22"/>
          <w:szCs w:val="22"/>
        </w:rPr>
        <w:t xml:space="preserve"> </w:t>
      </w:r>
      <w:r w:rsidR="005A4D05">
        <w:rPr>
          <w:sz w:val="22"/>
          <w:szCs w:val="22"/>
        </w:rPr>
        <w:t>23</w:t>
      </w:r>
      <w:r w:rsidRPr="00095A45">
        <w:rPr>
          <w:sz w:val="22"/>
          <w:szCs w:val="22"/>
        </w:rPr>
        <w:t>4</w:t>
      </w:r>
      <w:r w:rsidR="00852989">
        <w:rPr>
          <w:sz w:val="22"/>
          <w:szCs w:val="22"/>
        </w:rPr>
        <w:t xml:space="preserve"> ТК РФ</w:t>
      </w:r>
      <w:r>
        <w:rPr>
          <w:sz w:val="22"/>
          <w:szCs w:val="22"/>
        </w:rPr>
        <w:t>.</w:t>
      </w:r>
    </w:p>
    <w:p w:rsidR="006366D0" w:rsidRPr="008165F6" w:rsidRDefault="00A605A4" w:rsidP="005B5CB1">
      <w:pPr>
        <w:autoSpaceDE w:val="0"/>
        <w:autoSpaceDN w:val="0"/>
        <w:adjustRightInd w:val="0"/>
        <w:ind w:left="567" w:hanging="567"/>
        <w:contextualSpacing/>
        <w:jc w:val="both"/>
        <w:rPr>
          <w:rFonts w:eastAsia="TimesNewRomanPSMT"/>
          <w:sz w:val="22"/>
          <w:szCs w:val="22"/>
        </w:rPr>
      </w:pPr>
      <w:r w:rsidRPr="00095A45">
        <w:rPr>
          <w:b/>
          <w:sz w:val="22"/>
          <w:szCs w:val="22"/>
        </w:rPr>
        <w:t>6.9.2.</w:t>
      </w:r>
      <w:r w:rsidR="00852989">
        <w:rPr>
          <w:b/>
          <w:sz w:val="22"/>
          <w:szCs w:val="22"/>
        </w:rPr>
        <w:t xml:space="preserve"> </w:t>
      </w:r>
      <w:r w:rsidR="006366D0" w:rsidRPr="008165F6">
        <w:rPr>
          <w:sz w:val="22"/>
          <w:szCs w:val="22"/>
        </w:rPr>
        <w:t xml:space="preserve">При нарушении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не ниже 1/150  действующей в это время </w:t>
      </w:r>
      <w:hyperlink r:id="rId22" w:anchor="dst100163" w:history="1">
        <w:r w:rsidR="006366D0" w:rsidRPr="008165F6">
          <w:rPr>
            <w:rStyle w:val="af3"/>
            <w:color w:val="auto"/>
            <w:sz w:val="22"/>
            <w:szCs w:val="22"/>
          </w:rPr>
          <w:t>ключевой ставки</w:t>
        </w:r>
      </w:hyperlink>
      <w:r w:rsidR="006366D0" w:rsidRPr="008165F6">
        <w:rPr>
          <w:sz w:val="22"/>
          <w:szCs w:val="22"/>
        </w:rPr>
        <w:t xml:space="preserve"> Центрального банка Российской Федерации от не выплаченных в срок сумм за каждый день задержки, начиная со следующего дня после установленного срока выплаты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    Обязанность по выплате указанной денежной компенсации возникает независимо от наличия вины работодателя.</w:t>
      </w:r>
    </w:p>
    <w:p w:rsidR="00852989" w:rsidRPr="00852989" w:rsidRDefault="00852989" w:rsidP="005B5CB1">
      <w:pPr>
        <w:autoSpaceDE w:val="0"/>
        <w:autoSpaceDN w:val="0"/>
        <w:adjustRightInd w:val="0"/>
        <w:contextualSpacing/>
        <w:jc w:val="both"/>
        <w:rPr>
          <w:rFonts w:eastAsia="TimesNewRomanPSMT"/>
          <w:color w:val="000000"/>
          <w:sz w:val="22"/>
          <w:szCs w:val="22"/>
        </w:rPr>
      </w:pPr>
    </w:p>
    <w:p w:rsidR="00A605A4" w:rsidRPr="00095A45" w:rsidRDefault="00A605A4" w:rsidP="00852989">
      <w:pPr>
        <w:pStyle w:val="a5"/>
        <w:spacing w:after="240"/>
        <w:ind w:left="540" w:hanging="540"/>
        <w:jc w:val="both"/>
        <w:rPr>
          <w:rFonts w:ascii="Times New Roman" w:eastAsia="MS Mincho" w:hAnsi="Times New Roman"/>
          <w:sz w:val="22"/>
          <w:szCs w:val="22"/>
        </w:rPr>
      </w:pPr>
      <w:r w:rsidRPr="00095A45">
        <w:rPr>
          <w:rFonts w:ascii="Times New Roman" w:eastAsia="MS Mincho" w:hAnsi="Times New Roman"/>
          <w:b/>
          <w:sz w:val="22"/>
          <w:szCs w:val="22"/>
        </w:rPr>
        <w:t>6.9.3.</w:t>
      </w:r>
      <w:r w:rsidR="00852989">
        <w:rPr>
          <w:rFonts w:ascii="Times New Roman" w:eastAsia="MS Mincho" w:hAnsi="Times New Roman"/>
          <w:b/>
          <w:sz w:val="22"/>
          <w:szCs w:val="22"/>
        </w:rPr>
        <w:t xml:space="preserve"> </w:t>
      </w:r>
      <w:r w:rsidRPr="00095A45">
        <w:rPr>
          <w:rFonts w:ascii="Times New Roman" w:eastAsia="MS Mincho" w:hAnsi="Times New Roman"/>
          <w:sz w:val="22"/>
          <w:szCs w:val="22"/>
        </w:rPr>
        <w:t xml:space="preserve">Сохранять за работниками, участвовавшими в забастовке из-за невыполнения работодателем требований, выдвигаемых Профсоюзом, настоящего коллективного договора, отраслевого тарифного, регионального и территориального соглашений по вине работодателя или органов власти, заработную плату в полном размере. </w:t>
      </w:r>
    </w:p>
    <w:p w:rsidR="00A605A4" w:rsidRDefault="00A605A4" w:rsidP="00852989">
      <w:pPr>
        <w:pStyle w:val="a5"/>
        <w:spacing w:after="240"/>
        <w:ind w:left="540" w:hanging="720"/>
        <w:jc w:val="both"/>
        <w:rPr>
          <w:rFonts w:ascii="Times New Roman" w:eastAsia="MS Mincho" w:hAnsi="Times New Roman"/>
          <w:sz w:val="22"/>
          <w:szCs w:val="22"/>
        </w:rPr>
      </w:pPr>
      <w:r w:rsidRPr="00095A45">
        <w:rPr>
          <w:rFonts w:ascii="Times New Roman" w:eastAsia="MS Mincho" w:hAnsi="Times New Roman"/>
          <w:sz w:val="22"/>
          <w:szCs w:val="22"/>
        </w:rPr>
        <w:t xml:space="preserve"> </w:t>
      </w:r>
      <w:r>
        <w:rPr>
          <w:rFonts w:ascii="Times New Roman" w:eastAsia="MS Mincho" w:hAnsi="Times New Roman"/>
          <w:sz w:val="22"/>
          <w:szCs w:val="22"/>
        </w:rPr>
        <w:t xml:space="preserve">  </w:t>
      </w:r>
      <w:r w:rsidRPr="00095A45">
        <w:rPr>
          <w:rFonts w:ascii="Times New Roman" w:eastAsia="MS Mincho" w:hAnsi="Times New Roman"/>
          <w:b/>
          <w:sz w:val="22"/>
          <w:szCs w:val="22"/>
        </w:rPr>
        <w:t>6.10.</w:t>
      </w:r>
      <w:r w:rsidR="00852989">
        <w:rPr>
          <w:rFonts w:ascii="Times New Roman" w:eastAsia="MS Mincho" w:hAnsi="Times New Roman"/>
          <w:b/>
          <w:sz w:val="22"/>
          <w:szCs w:val="22"/>
        </w:rPr>
        <w:t xml:space="preserve"> </w:t>
      </w:r>
      <w:r w:rsidRPr="00095A45">
        <w:rPr>
          <w:rFonts w:ascii="Times New Roman" w:eastAsia="MS Mincho" w:hAnsi="Times New Roman"/>
          <w:sz w:val="22"/>
          <w:szCs w:val="22"/>
        </w:rPr>
        <w:t>Ответственность за своевременность и правильность определения  размеров и выплаты заработной платы работникам несет руководитель</w:t>
      </w:r>
      <w:r w:rsidR="00852989">
        <w:rPr>
          <w:rFonts w:ascii="Times New Roman" w:eastAsia="MS Mincho" w:hAnsi="Times New Roman"/>
          <w:sz w:val="22"/>
          <w:szCs w:val="22"/>
        </w:rPr>
        <w:t xml:space="preserve"> МБОУ СОШ № 19</w:t>
      </w:r>
      <w:r w:rsidRPr="00095A45">
        <w:rPr>
          <w:rFonts w:ascii="Times New Roman" w:eastAsia="MS Mincho" w:hAnsi="Times New Roman"/>
          <w:sz w:val="22"/>
          <w:szCs w:val="22"/>
        </w:rPr>
        <w:t>.</w:t>
      </w:r>
    </w:p>
    <w:p w:rsidR="005A4D05" w:rsidRPr="005A4D05" w:rsidRDefault="005C234D" w:rsidP="005A4D05">
      <w:pPr>
        <w:tabs>
          <w:tab w:val="left" w:pos="567"/>
          <w:tab w:val="left" w:pos="930"/>
          <w:tab w:val="left" w:pos="1290"/>
        </w:tabs>
        <w:autoSpaceDE w:val="0"/>
        <w:ind w:left="567" w:hanging="567"/>
        <w:contextualSpacing/>
        <w:jc w:val="both"/>
        <w:rPr>
          <w:rFonts w:eastAsia="TimesNewRomanPSMT"/>
          <w:color w:val="000000"/>
          <w:sz w:val="22"/>
          <w:szCs w:val="22"/>
        </w:rPr>
      </w:pPr>
      <w:r>
        <w:rPr>
          <w:b/>
          <w:sz w:val="22"/>
          <w:szCs w:val="22"/>
        </w:rPr>
        <w:t>6.11</w:t>
      </w:r>
      <w:r w:rsidRPr="00095A45">
        <w:rPr>
          <w:b/>
          <w:sz w:val="22"/>
          <w:szCs w:val="22"/>
        </w:rPr>
        <w:t>.</w:t>
      </w:r>
      <w:r w:rsidR="00852989">
        <w:rPr>
          <w:b/>
          <w:sz w:val="22"/>
          <w:szCs w:val="22"/>
        </w:rPr>
        <w:t xml:space="preserve"> </w:t>
      </w:r>
      <w:r w:rsidRPr="00095A45">
        <w:rPr>
          <w:sz w:val="22"/>
          <w:szCs w:val="22"/>
        </w:rPr>
        <w:t xml:space="preserve">Экономию средств по заработной плате направлять на </w:t>
      </w:r>
      <w:r>
        <w:rPr>
          <w:sz w:val="22"/>
          <w:szCs w:val="22"/>
        </w:rPr>
        <w:t xml:space="preserve">стимулирующие выплаты, премирование, оказание материальной помощи согласно </w:t>
      </w:r>
      <w:r>
        <w:rPr>
          <w:rFonts w:eastAsia="MS Mincho"/>
          <w:sz w:val="22"/>
          <w:szCs w:val="22"/>
        </w:rPr>
        <w:t>«Положению о порядке распределения стимулирующей части фонда оплаты труда работников Муниципального бюджетного общеобразовательного учреждения средней общеобразовательной школы № 19 города Коврова (МБОУ СОШ № 19 г. Коврова)»</w:t>
      </w:r>
      <w:r w:rsidR="005A4D05">
        <w:rPr>
          <w:rFonts w:eastAsia="MS Mincho"/>
          <w:sz w:val="22"/>
          <w:szCs w:val="22"/>
        </w:rPr>
        <w:t xml:space="preserve"> </w:t>
      </w:r>
      <w:r w:rsidR="005A4D05" w:rsidRPr="005A4D05">
        <w:rPr>
          <w:rFonts w:eastAsia="TimesNewRomanPSMT"/>
          <w:color w:val="000000"/>
          <w:sz w:val="22"/>
          <w:szCs w:val="22"/>
        </w:rPr>
        <w:t>по согласованию с профкомом.</w:t>
      </w:r>
    </w:p>
    <w:p w:rsidR="005A4D05" w:rsidRDefault="005C234D" w:rsidP="005B5CB1">
      <w:pPr>
        <w:ind w:left="360" w:right="-185" w:hanging="360"/>
        <w:jc w:val="both"/>
        <w:rPr>
          <w:sz w:val="22"/>
          <w:szCs w:val="22"/>
        </w:rPr>
      </w:pPr>
      <w:r>
        <w:rPr>
          <w:sz w:val="22"/>
          <w:szCs w:val="22"/>
        </w:rPr>
        <w:t>.</w:t>
      </w:r>
    </w:p>
    <w:p w:rsidR="005B5CB1" w:rsidRPr="005B5CB1" w:rsidRDefault="005B5CB1" w:rsidP="005B5CB1">
      <w:pPr>
        <w:ind w:left="360" w:right="-185" w:hanging="360"/>
        <w:jc w:val="both"/>
        <w:rPr>
          <w:sz w:val="22"/>
          <w:szCs w:val="22"/>
        </w:rPr>
      </w:pPr>
    </w:p>
    <w:p w:rsidR="00A605A4" w:rsidRPr="00095A45" w:rsidRDefault="00A605A4" w:rsidP="00A605A4">
      <w:pPr>
        <w:pStyle w:val="33"/>
        <w:jc w:val="center"/>
        <w:rPr>
          <w:b/>
          <w:bCs/>
          <w:sz w:val="28"/>
          <w:szCs w:val="28"/>
        </w:rPr>
      </w:pPr>
      <w:r w:rsidRPr="00095A45">
        <w:rPr>
          <w:b/>
          <w:bCs/>
          <w:sz w:val="28"/>
          <w:szCs w:val="28"/>
          <w:lang w:val="en-US"/>
        </w:rPr>
        <w:lastRenderedPageBreak/>
        <w:t>VII</w:t>
      </w:r>
      <w:r w:rsidR="001D0E3F">
        <w:rPr>
          <w:b/>
          <w:bCs/>
          <w:sz w:val="28"/>
          <w:szCs w:val="28"/>
        </w:rPr>
        <w:t>. Гарантии и компенсации</w:t>
      </w:r>
    </w:p>
    <w:p w:rsidR="00A605A4" w:rsidRPr="002C2C97" w:rsidRDefault="00A605A4" w:rsidP="00A605A4">
      <w:pPr>
        <w:pStyle w:val="33"/>
        <w:jc w:val="both"/>
        <w:rPr>
          <w:sz w:val="22"/>
          <w:szCs w:val="22"/>
        </w:rPr>
      </w:pPr>
      <w:r w:rsidRPr="001E6E8D">
        <w:rPr>
          <w:b/>
          <w:sz w:val="22"/>
          <w:szCs w:val="22"/>
        </w:rPr>
        <w:t>7.</w:t>
      </w:r>
      <w:r w:rsidRPr="002C2C97">
        <w:rPr>
          <w:sz w:val="22"/>
          <w:szCs w:val="22"/>
        </w:rPr>
        <w:t xml:space="preserve"> Стороны договорились, что работодатель:</w:t>
      </w:r>
    </w:p>
    <w:p w:rsidR="00A605A4" w:rsidRPr="002C2C97" w:rsidRDefault="00A605A4" w:rsidP="00A605A4">
      <w:pPr>
        <w:pStyle w:val="33"/>
        <w:ind w:left="720" w:hanging="720"/>
        <w:jc w:val="both"/>
        <w:rPr>
          <w:sz w:val="22"/>
          <w:szCs w:val="22"/>
        </w:rPr>
      </w:pPr>
      <w:r w:rsidRPr="002C2C97">
        <w:rPr>
          <w:b/>
          <w:sz w:val="22"/>
          <w:szCs w:val="22"/>
        </w:rPr>
        <w:t>7.1.</w:t>
      </w:r>
      <w:r w:rsidR="001D0E3F">
        <w:rPr>
          <w:b/>
          <w:sz w:val="22"/>
          <w:szCs w:val="22"/>
        </w:rPr>
        <w:t xml:space="preserve"> </w:t>
      </w:r>
      <w:r w:rsidR="004B1751">
        <w:rPr>
          <w:b/>
          <w:sz w:val="22"/>
          <w:szCs w:val="22"/>
        </w:rPr>
        <w:t xml:space="preserve"> </w:t>
      </w:r>
      <w:r w:rsidRPr="002C2C97">
        <w:rPr>
          <w:sz w:val="22"/>
          <w:szCs w:val="22"/>
        </w:rPr>
        <w:t>Ведет учет работников, нуждающихся в улучшении жилищных условий.</w:t>
      </w:r>
    </w:p>
    <w:p w:rsidR="00A605A4" w:rsidRPr="002C2C97" w:rsidRDefault="00A605A4" w:rsidP="00A605A4">
      <w:pPr>
        <w:pStyle w:val="33"/>
        <w:ind w:left="360" w:hanging="360"/>
        <w:jc w:val="both"/>
        <w:rPr>
          <w:sz w:val="22"/>
          <w:szCs w:val="22"/>
        </w:rPr>
      </w:pPr>
      <w:r w:rsidRPr="002C2C97">
        <w:rPr>
          <w:b/>
          <w:sz w:val="22"/>
          <w:szCs w:val="22"/>
        </w:rPr>
        <w:t>7.2.</w:t>
      </w:r>
      <w:r w:rsidR="004B1751">
        <w:rPr>
          <w:b/>
          <w:sz w:val="22"/>
          <w:szCs w:val="22"/>
        </w:rPr>
        <w:t xml:space="preserve"> </w:t>
      </w:r>
      <w:r w:rsidRPr="002C2C97">
        <w:rPr>
          <w:sz w:val="22"/>
          <w:szCs w:val="22"/>
        </w:rPr>
        <w:t>Ходатайствует перед органом местного са</w:t>
      </w:r>
      <w:r w:rsidR="005C234D">
        <w:rPr>
          <w:sz w:val="22"/>
          <w:szCs w:val="22"/>
        </w:rPr>
        <w:t>моу</w:t>
      </w:r>
      <w:r w:rsidRPr="002C2C97">
        <w:rPr>
          <w:sz w:val="22"/>
          <w:szCs w:val="22"/>
        </w:rPr>
        <w:t>правления о предоставлении жилья нуждающимся работникам и выделении ссуд на его приобретение (строительство).</w:t>
      </w:r>
    </w:p>
    <w:p w:rsidR="00A605A4" w:rsidRPr="002C2C97" w:rsidRDefault="00A605A4" w:rsidP="005E0854">
      <w:pPr>
        <w:pStyle w:val="33"/>
        <w:ind w:left="360" w:hanging="360"/>
        <w:jc w:val="both"/>
        <w:rPr>
          <w:sz w:val="22"/>
          <w:szCs w:val="22"/>
        </w:rPr>
      </w:pPr>
      <w:r w:rsidRPr="005E0854">
        <w:rPr>
          <w:b/>
          <w:sz w:val="22"/>
          <w:szCs w:val="22"/>
        </w:rPr>
        <w:t>7.</w:t>
      </w:r>
      <w:r w:rsidR="001D0E3F">
        <w:rPr>
          <w:b/>
          <w:sz w:val="22"/>
          <w:szCs w:val="22"/>
        </w:rPr>
        <w:t>3</w:t>
      </w:r>
      <w:r w:rsidRPr="005E0854">
        <w:rPr>
          <w:b/>
          <w:sz w:val="22"/>
          <w:szCs w:val="22"/>
        </w:rPr>
        <w:t>.</w:t>
      </w:r>
      <w:r w:rsidR="004B1751">
        <w:rPr>
          <w:b/>
          <w:sz w:val="22"/>
          <w:szCs w:val="22"/>
        </w:rPr>
        <w:t xml:space="preserve"> </w:t>
      </w:r>
      <w:r w:rsidRPr="002C2C97">
        <w:rPr>
          <w:sz w:val="22"/>
          <w:szCs w:val="22"/>
        </w:rPr>
        <w:t xml:space="preserve">Обеспечивает бесплатно работникам </w:t>
      </w:r>
      <w:r w:rsidR="001D0E3F">
        <w:rPr>
          <w:sz w:val="22"/>
          <w:szCs w:val="22"/>
        </w:rPr>
        <w:t xml:space="preserve">МБОУ СОШ № 19 </w:t>
      </w:r>
      <w:r w:rsidRPr="002C2C97">
        <w:rPr>
          <w:sz w:val="22"/>
          <w:szCs w:val="22"/>
        </w:rPr>
        <w:t>пользование школьным библиотечным фондом</w:t>
      </w:r>
      <w:r w:rsidR="00E329A4">
        <w:rPr>
          <w:sz w:val="22"/>
          <w:szCs w:val="22"/>
        </w:rPr>
        <w:t>, информационно-вычислительной техникой</w:t>
      </w:r>
      <w:r w:rsidRPr="002C2C97">
        <w:rPr>
          <w:sz w:val="22"/>
          <w:szCs w:val="22"/>
        </w:rPr>
        <w:t>.</w:t>
      </w:r>
    </w:p>
    <w:p w:rsidR="00A605A4" w:rsidRPr="002C2C97" w:rsidRDefault="001D0E3F" w:rsidP="005E0854">
      <w:pPr>
        <w:pStyle w:val="33"/>
        <w:ind w:left="360" w:hanging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="00A605A4" w:rsidRPr="005E0854">
        <w:rPr>
          <w:b/>
          <w:sz w:val="22"/>
          <w:szCs w:val="22"/>
        </w:rPr>
        <w:t>.</w:t>
      </w:r>
      <w:r w:rsidR="004B1751">
        <w:rPr>
          <w:b/>
          <w:sz w:val="22"/>
          <w:szCs w:val="22"/>
        </w:rPr>
        <w:t xml:space="preserve"> </w:t>
      </w:r>
      <w:r w:rsidR="00A605A4" w:rsidRPr="002C2C97">
        <w:rPr>
          <w:sz w:val="22"/>
          <w:szCs w:val="22"/>
        </w:rPr>
        <w:t>Ходатайствует перед управлением образования о предоставлении работникам, имеющим детей дошкольного возраста, мест в дошкольных учреждениях.</w:t>
      </w:r>
    </w:p>
    <w:p w:rsidR="00A605A4" w:rsidRPr="005E0854" w:rsidRDefault="00A605A4" w:rsidP="005E0854">
      <w:pPr>
        <w:pStyle w:val="33"/>
        <w:ind w:left="360" w:hanging="360"/>
        <w:jc w:val="both"/>
        <w:rPr>
          <w:sz w:val="22"/>
          <w:szCs w:val="22"/>
        </w:rPr>
      </w:pPr>
      <w:r w:rsidRPr="005E0854">
        <w:rPr>
          <w:b/>
          <w:sz w:val="22"/>
          <w:szCs w:val="22"/>
        </w:rPr>
        <w:t>7.6.</w:t>
      </w:r>
      <w:r w:rsidR="004B1751">
        <w:rPr>
          <w:b/>
          <w:sz w:val="22"/>
          <w:szCs w:val="22"/>
        </w:rPr>
        <w:t xml:space="preserve"> </w:t>
      </w:r>
      <w:r w:rsidRPr="002C2C97">
        <w:rPr>
          <w:sz w:val="22"/>
          <w:szCs w:val="22"/>
        </w:rPr>
        <w:t>Организует в учреждении общественное питание: столовую и буфет для приема пищи</w:t>
      </w:r>
      <w:r w:rsidRPr="005E0854">
        <w:rPr>
          <w:sz w:val="22"/>
          <w:szCs w:val="22"/>
        </w:rPr>
        <w:t xml:space="preserve">. </w:t>
      </w:r>
    </w:p>
    <w:p w:rsidR="00E329A4" w:rsidRPr="00FF372F" w:rsidRDefault="00E329A4" w:rsidP="005E0854">
      <w:pPr>
        <w:pStyle w:val="33"/>
        <w:ind w:left="360" w:hanging="360"/>
        <w:jc w:val="both"/>
        <w:rPr>
          <w:sz w:val="22"/>
          <w:szCs w:val="22"/>
        </w:rPr>
      </w:pPr>
      <w:r w:rsidRPr="005E0854">
        <w:rPr>
          <w:b/>
          <w:sz w:val="22"/>
          <w:szCs w:val="22"/>
        </w:rPr>
        <w:t>7.7.</w:t>
      </w:r>
      <w:r w:rsidR="004B1751">
        <w:rPr>
          <w:b/>
          <w:sz w:val="22"/>
          <w:szCs w:val="22"/>
        </w:rPr>
        <w:t xml:space="preserve"> </w:t>
      </w:r>
      <w:r w:rsidRPr="00FF372F">
        <w:rPr>
          <w:sz w:val="22"/>
          <w:szCs w:val="22"/>
        </w:rPr>
        <w:t xml:space="preserve">Оказывает из внебюджетных средств и средств экономии материальную помощь работникам, уходящим на пенсию по старости, инвалидам </w:t>
      </w:r>
      <w:r w:rsidR="00FF372F" w:rsidRPr="00FF372F">
        <w:rPr>
          <w:sz w:val="22"/>
          <w:szCs w:val="22"/>
        </w:rPr>
        <w:t>и работникам учреждения, находящимся на длительном стационарном лечении по спискам, согласованным с профкомом.</w:t>
      </w:r>
    </w:p>
    <w:p w:rsidR="00FF372F" w:rsidRDefault="00FF372F" w:rsidP="005E0854">
      <w:pPr>
        <w:pStyle w:val="33"/>
        <w:ind w:left="360" w:hanging="360"/>
        <w:jc w:val="both"/>
        <w:rPr>
          <w:sz w:val="22"/>
          <w:szCs w:val="22"/>
        </w:rPr>
      </w:pPr>
      <w:r w:rsidRPr="005E0854">
        <w:rPr>
          <w:b/>
          <w:sz w:val="22"/>
          <w:szCs w:val="22"/>
        </w:rPr>
        <w:t>7.8.</w:t>
      </w:r>
      <w:r w:rsidR="004B1751">
        <w:rPr>
          <w:b/>
          <w:sz w:val="22"/>
          <w:szCs w:val="22"/>
        </w:rPr>
        <w:t xml:space="preserve"> </w:t>
      </w:r>
      <w:r w:rsidRPr="00FF372F">
        <w:rPr>
          <w:sz w:val="22"/>
          <w:szCs w:val="22"/>
        </w:rPr>
        <w:t>Осуществляет из внебюджетных средств и средств экономии выплату дополнительного выходного пособия в размере должностного оклада работникам, получившим трудовое увечье в данном учреждении, увольняемым в связи с ликвидацией учреждения.</w:t>
      </w:r>
    </w:p>
    <w:p w:rsidR="004B1751" w:rsidRDefault="004B1751" w:rsidP="004B1751">
      <w:pPr>
        <w:suppressAutoHyphens/>
        <w:spacing w:after="240"/>
        <w:ind w:left="426" w:hanging="426"/>
        <w:jc w:val="both"/>
        <w:rPr>
          <w:sz w:val="22"/>
          <w:szCs w:val="22"/>
        </w:rPr>
      </w:pPr>
      <w:r w:rsidRPr="004B1751">
        <w:rPr>
          <w:b/>
          <w:sz w:val="22"/>
          <w:szCs w:val="22"/>
        </w:rPr>
        <w:t>7.9.</w:t>
      </w:r>
      <w:r w:rsidRPr="004B1751">
        <w:rPr>
          <w:sz w:val="22"/>
          <w:szCs w:val="22"/>
        </w:rPr>
        <w:t xml:space="preserve"> В соответствии с Федеральным законом от 01.04.96 № 27-ФЗ "Об индивидуальном (персонифицированном) учете в системе государственного пенсионного страхования» в установленный срок представляет органам Пенсионного фонда РФ сведения о застрахованных лицах, определенные настоящим Федеральным законом, и информировать застрахованных лиц о сведениях, представленных в орган Пенсионного фонда РФ, для индивидуально</w:t>
      </w:r>
      <w:r w:rsidRPr="004B1751">
        <w:rPr>
          <w:sz w:val="22"/>
          <w:szCs w:val="22"/>
        </w:rPr>
        <w:softHyphen/>
        <w:t xml:space="preserve">го (персонифицированного) учета по мере их поступления. </w:t>
      </w:r>
    </w:p>
    <w:p w:rsidR="004B1751" w:rsidRPr="004B1751" w:rsidRDefault="004B1751" w:rsidP="004B1751">
      <w:pPr>
        <w:ind w:left="426" w:hanging="426"/>
        <w:jc w:val="both"/>
        <w:rPr>
          <w:sz w:val="22"/>
          <w:szCs w:val="22"/>
        </w:rPr>
      </w:pPr>
      <w:r w:rsidRPr="00135EEA">
        <w:rPr>
          <w:b/>
          <w:sz w:val="22"/>
          <w:szCs w:val="22"/>
        </w:rPr>
        <w:t>7.10.</w:t>
      </w:r>
      <w:r w:rsidRPr="004B1751">
        <w:rPr>
          <w:sz w:val="22"/>
          <w:szCs w:val="22"/>
        </w:rPr>
        <w:t xml:space="preserve"> Ходатайствует перед органами УО о награждении работников школы отраслевыми наградами за особые заслуги и в связи с юбилейной датой.</w:t>
      </w:r>
    </w:p>
    <w:p w:rsidR="004B1751" w:rsidRPr="004B1751" w:rsidRDefault="004B1751" w:rsidP="004B1751">
      <w:pPr>
        <w:suppressAutoHyphens/>
        <w:ind w:left="426" w:hanging="426"/>
        <w:jc w:val="both"/>
        <w:rPr>
          <w:sz w:val="22"/>
          <w:szCs w:val="22"/>
        </w:rPr>
      </w:pPr>
    </w:p>
    <w:p w:rsidR="00A605A4" w:rsidRPr="008F7BFF" w:rsidRDefault="00A605A4" w:rsidP="00A605A4">
      <w:pPr>
        <w:ind w:right="-185"/>
        <w:jc w:val="both"/>
        <w:rPr>
          <w:sz w:val="16"/>
          <w:szCs w:val="16"/>
        </w:rPr>
      </w:pPr>
    </w:p>
    <w:p w:rsidR="00A605A4" w:rsidRPr="008F7BFF" w:rsidRDefault="00A605A4" w:rsidP="00A605A4">
      <w:pPr>
        <w:ind w:right="-185"/>
        <w:jc w:val="center"/>
        <w:rPr>
          <w:b/>
          <w:bCs/>
          <w:sz w:val="28"/>
          <w:szCs w:val="28"/>
        </w:rPr>
      </w:pPr>
      <w:r w:rsidRPr="008F7BFF">
        <w:rPr>
          <w:b/>
          <w:bCs/>
          <w:sz w:val="28"/>
          <w:szCs w:val="28"/>
          <w:lang w:val="en-US"/>
        </w:rPr>
        <w:t>VIII</w:t>
      </w:r>
      <w:r w:rsidRPr="008F7BFF">
        <w:rPr>
          <w:b/>
          <w:bCs/>
          <w:sz w:val="28"/>
          <w:szCs w:val="28"/>
        </w:rPr>
        <w:t>. Охрана труда и здоровья.</w:t>
      </w:r>
    </w:p>
    <w:p w:rsidR="00A605A4" w:rsidRPr="007B42CD" w:rsidRDefault="00A605A4" w:rsidP="00A605A4">
      <w:pPr>
        <w:ind w:right="-185"/>
        <w:rPr>
          <w:bCs/>
          <w:sz w:val="16"/>
          <w:szCs w:val="16"/>
        </w:rPr>
      </w:pPr>
    </w:p>
    <w:p w:rsidR="00A605A4" w:rsidRPr="008F7BFF" w:rsidRDefault="00A605A4" w:rsidP="00A605A4">
      <w:pPr>
        <w:ind w:right="-185"/>
        <w:rPr>
          <w:sz w:val="22"/>
          <w:szCs w:val="22"/>
        </w:rPr>
      </w:pPr>
      <w:r w:rsidRPr="008F7BFF">
        <w:rPr>
          <w:b/>
          <w:sz w:val="22"/>
          <w:szCs w:val="22"/>
        </w:rPr>
        <w:t>8.</w:t>
      </w:r>
      <w:r w:rsidRPr="008F7BFF">
        <w:rPr>
          <w:sz w:val="22"/>
          <w:szCs w:val="22"/>
        </w:rPr>
        <w:t xml:space="preserve"> Работодатель обязуется:</w:t>
      </w:r>
    </w:p>
    <w:p w:rsidR="00A605A4" w:rsidRPr="008F7BFF" w:rsidRDefault="00A605A4" w:rsidP="00A605A4">
      <w:pPr>
        <w:ind w:left="360" w:right="-185" w:hanging="360"/>
        <w:jc w:val="both"/>
        <w:rPr>
          <w:sz w:val="22"/>
          <w:szCs w:val="22"/>
        </w:rPr>
      </w:pPr>
      <w:r w:rsidRPr="008F7BFF">
        <w:rPr>
          <w:b/>
          <w:sz w:val="22"/>
          <w:szCs w:val="22"/>
        </w:rPr>
        <w:t>8.1.</w:t>
      </w:r>
      <w:r w:rsidR="004B1751">
        <w:rPr>
          <w:b/>
          <w:sz w:val="22"/>
          <w:szCs w:val="22"/>
        </w:rPr>
        <w:t xml:space="preserve"> </w:t>
      </w:r>
      <w:r w:rsidRPr="008F7BFF">
        <w:rPr>
          <w:sz w:val="22"/>
          <w:szCs w:val="22"/>
        </w:rPr>
        <w:t xml:space="preserve">Обеспечить право работников </w:t>
      </w:r>
      <w:r w:rsidR="004B1751" w:rsidRPr="004B1751">
        <w:rPr>
          <w:sz w:val="22"/>
          <w:szCs w:val="22"/>
        </w:rPr>
        <w:t>МБОУ СОШ № 19</w:t>
      </w:r>
      <w:r w:rsidRPr="008F7BFF">
        <w:rPr>
          <w:sz w:val="22"/>
          <w:szCs w:val="22"/>
        </w:rPr>
        <w:t xml:space="preserve"> на здоровые и безопасные условия труда, предупреждающие производственный травматизм и возникновение профессиональных заболеваний работников</w:t>
      </w:r>
      <w:r w:rsidR="00FF372F">
        <w:rPr>
          <w:sz w:val="22"/>
          <w:szCs w:val="22"/>
        </w:rPr>
        <w:t xml:space="preserve"> (статья 219</w:t>
      </w:r>
      <w:r w:rsidR="004B1751">
        <w:rPr>
          <w:sz w:val="22"/>
          <w:szCs w:val="22"/>
        </w:rPr>
        <w:t xml:space="preserve"> ТК РФ</w:t>
      </w:r>
      <w:r w:rsidR="00FF372F">
        <w:rPr>
          <w:sz w:val="22"/>
          <w:szCs w:val="22"/>
        </w:rPr>
        <w:t>)</w:t>
      </w:r>
      <w:r w:rsidRPr="008F7BFF">
        <w:rPr>
          <w:sz w:val="22"/>
          <w:szCs w:val="22"/>
        </w:rPr>
        <w:t>.</w:t>
      </w:r>
    </w:p>
    <w:p w:rsidR="00A605A4" w:rsidRDefault="00A605A4" w:rsidP="0046713E">
      <w:pPr>
        <w:spacing w:after="240"/>
        <w:ind w:left="360" w:right="-185"/>
        <w:jc w:val="both"/>
        <w:rPr>
          <w:sz w:val="22"/>
          <w:szCs w:val="22"/>
        </w:rPr>
      </w:pPr>
      <w:r w:rsidRPr="008F7BFF">
        <w:rPr>
          <w:sz w:val="22"/>
          <w:szCs w:val="22"/>
        </w:rPr>
        <w:tab/>
        <w:t>Для реализации этого права на каждый календарный год заключает с профкомом соглашение по охране труда с определением в нем организационных и технических мероприятий по охране и безопасности труда в соответствии с бюджетными финансовыми средствами, предоставленными учреждению на эти цели, определением сроков их выполнения, ответственных должностных лиц.</w:t>
      </w:r>
    </w:p>
    <w:p w:rsidR="00135EEA" w:rsidRDefault="00135EEA" w:rsidP="00135EEA">
      <w:pPr>
        <w:pStyle w:val="ab"/>
        <w:numPr>
          <w:ilvl w:val="1"/>
          <w:numId w:val="21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Pr="00135EEA">
        <w:rPr>
          <w:color w:val="000000"/>
          <w:sz w:val="22"/>
          <w:szCs w:val="22"/>
        </w:rPr>
        <w:t>Проводить в МБОУ СОШ №</w:t>
      </w:r>
      <w:r>
        <w:rPr>
          <w:color w:val="000000"/>
          <w:sz w:val="22"/>
          <w:szCs w:val="22"/>
        </w:rPr>
        <w:t xml:space="preserve"> </w:t>
      </w:r>
      <w:r w:rsidRPr="00135EEA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 xml:space="preserve">9 </w:t>
      </w:r>
      <w:r w:rsidRPr="00135EEA">
        <w:rPr>
          <w:rFonts w:eastAsia="TimesNewRomanPSMT"/>
          <w:color w:val="000000"/>
          <w:sz w:val="22"/>
          <w:szCs w:val="22"/>
        </w:rPr>
        <w:t xml:space="preserve">в соответствии с </w:t>
      </w:r>
      <w:r>
        <w:rPr>
          <w:rFonts w:eastAsia="TimesNewRomanPSMT"/>
          <w:color w:val="000000"/>
          <w:sz w:val="22"/>
          <w:szCs w:val="22"/>
        </w:rPr>
        <w:t>Ф</w:t>
      </w:r>
      <w:r w:rsidRPr="00135EEA">
        <w:rPr>
          <w:rFonts w:eastAsia="TimesNewRomanPSMT"/>
          <w:color w:val="000000"/>
          <w:sz w:val="22"/>
          <w:szCs w:val="22"/>
        </w:rPr>
        <w:t>едеральным законом от 28.12.2013 № 426-ФЗ «О специальной оценке условий труда» специальную оценку условий труда и по ее результатам осуществлять работу по охране и безопасности труда,</w:t>
      </w:r>
      <w:r w:rsidRPr="00135EEA">
        <w:rPr>
          <w:color w:val="000000"/>
          <w:sz w:val="22"/>
          <w:szCs w:val="22"/>
        </w:rPr>
        <w:t xml:space="preserve"> установленные по согласованию с профкомом.</w:t>
      </w:r>
    </w:p>
    <w:p w:rsidR="00135EEA" w:rsidRPr="00135EEA" w:rsidRDefault="00135EEA" w:rsidP="00135EEA">
      <w:pPr>
        <w:pStyle w:val="ab"/>
        <w:shd w:val="clear" w:color="auto" w:fill="FFFFFF"/>
        <w:suppressAutoHyphens/>
        <w:spacing w:after="240"/>
        <w:ind w:left="360"/>
        <w:jc w:val="both"/>
        <w:rPr>
          <w:color w:val="000000"/>
          <w:sz w:val="22"/>
          <w:szCs w:val="22"/>
        </w:rPr>
      </w:pPr>
    </w:p>
    <w:p w:rsidR="00135EEA" w:rsidRPr="00135EEA" w:rsidRDefault="00135EEA" w:rsidP="00135EEA">
      <w:pPr>
        <w:pStyle w:val="ab"/>
        <w:numPr>
          <w:ilvl w:val="1"/>
          <w:numId w:val="21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Pr="00135EEA">
        <w:rPr>
          <w:color w:val="000000"/>
          <w:sz w:val="22"/>
          <w:szCs w:val="22"/>
        </w:rPr>
        <w:t>Проводить со всеми поступающими на работу, а также переведенными на другую работу работниками МБОУ СОШ №</w:t>
      </w:r>
      <w:r>
        <w:rPr>
          <w:color w:val="000000"/>
          <w:sz w:val="22"/>
          <w:szCs w:val="22"/>
        </w:rPr>
        <w:t xml:space="preserve"> </w:t>
      </w:r>
      <w:r w:rsidRPr="00135EEA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9</w:t>
      </w:r>
      <w:r w:rsidRPr="00135EEA">
        <w:rPr>
          <w:color w:val="000000"/>
          <w:sz w:val="22"/>
          <w:szCs w:val="22"/>
        </w:rPr>
        <w:t xml:space="preserve">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 Организовывать проверку знаний работников МБОУ СОШ №</w:t>
      </w:r>
      <w:r>
        <w:rPr>
          <w:color w:val="000000"/>
          <w:sz w:val="22"/>
          <w:szCs w:val="22"/>
        </w:rPr>
        <w:t xml:space="preserve"> </w:t>
      </w:r>
      <w:r w:rsidRPr="00135EEA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9</w:t>
      </w:r>
      <w:r w:rsidRPr="00135EEA">
        <w:rPr>
          <w:color w:val="000000"/>
          <w:sz w:val="22"/>
          <w:szCs w:val="22"/>
        </w:rPr>
        <w:t xml:space="preserve"> по охране труда на начало учебного года.</w:t>
      </w:r>
    </w:p>
    <w:p w:rsidR="00135EEA" w:rsidRPr="00135EEA" w:rsidRDefault="00135EEA" w:rsidP="00135EEA">
      <w:pPr>
        <w:numPr>
          <w:ilvl w:val="1"/>
          <w:numId w:val="21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Pr="00135EEA">
        <w:rPr>
          <w:color w:val="000000"/>
          <w:sz w:val="22"/>
          <w:szCs w:val="22"/>
        </w:rPr>
        <w:t>Обеспечивать наличие нормативных и справочных материалов по охране труда, правил, инструкций, журналов инструктажа и других материалов за счет МБОУ СОШ №</w:t>
      </w:r>
      <w:r>
        <w:rPr>
          <w:color w:val="000000"/>
          <w:sz w:val="22"/>
          <w:szCs w:val="22"/>
        </w:rPr>
        <w:t xml:space="preserve"> </w:t>
      </w:r>
      <w:r w:rsidRPr="00135EEA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9</w:t>
      </w:r>
      <w:r w:rsidRPr="00135EEA">
        <w:rPr>
          <w:color w:val="000000"/>
          <w:sz w:val="22"/>
          <w:szCs w:val="22"/>
        </w:rPr>
        <w:t>.</w:t>
      </w:r>
    </w:p>
    <w:p w:rsidR="00135EEA" w:rsidRPr="00135EEA" w:rsidRDefault="00135EEA" w:rsidP="00135EEA">
      <w:pPr>
        <w:numPr>
          <w:ilvl w:val="1"/>
          <w:numId w:val="21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135EEA">
        <w:rPr>
          <w:color w:val="000000"/>
          <w:sz w:val="22"/>
          <w:szCs w:val="22"/>
        </w:rPr>
        <w:lastRenderedPageBreak/>
        <w:t>Обеспечивать работников специальной одеждой, обувью и другими средствами индивидуальной защиты, а также моющими и обезвреживающими средствами в соответствии с отраслевыми нормами и утвержденными перечнями профессий и должностей и вести контроль по их распределению (ст. 221 ТК РФ).</w:t>
      </w:r>
    </w:p>
    <w:p w:rsidR="00135EEA" w:rsidRPr="00135EEA" w:rsidRDefault="00135EEA" w:rsidP="00135EEA">
      <w:pPr>
        <w:numPr>
          <w:ilvl w:val="1"/>
          <w:numId w:val="21"/>
        </w:numPr>
        <w:shd w:val="clear" w:color="auto" w:fill="FFFFFF"/>
        <w:suppressAutoHyphens/>
        <w:spacing w:after="24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Pr="00135EEA">
        <w:rPr>
          <w:color w:val="000000"/>
          <w:sz w:val="22"/>
          <w:szCs w:val="22"/>
        </w:rPr>
        <w:t>Обеспечивать обязательное социальное страхование всех работающих по трудовому   договору от несчастных случаев на производстве и профессиональных заболеваний в соответствии с федеральным законом.</w:t>
      </w:r>
    </w:p>
    <w:p w:rsidR="00135EEA" w:rsidRPr="00135EEA" w:rsidRDefault="00135EEA" w:rsidP="00135EEA">
      <w:pPr>
        <w:numPr>
          <w:ilvl w:val="1"/>
          <w:numId w:val="21"/>
        </w:numPr>
        <w:shd w:val="clear" w:color="auto" w:fill="FFFFFF"/>
        <w:suppressAutoHyphens/>
        <w:spacing w:after="2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135EEA">
        <w:rPr>
          <w:sz w:val="22"/>
          <w:szCs w:val="22"/>
        </w:rPr>
        <w:t xml:space="preserve">Сохранять место работы (должность) и средний заработок за работниками </w:t>
      </w:r>
      <w:r w:rsidRPr="00135EEA">
        <w:rPr>
          <w:color w:val="000000"/>
          <w:sz w:val="22"/>
          <w:szCs w:val="22"/>
        </w:rPr>
        <w:t>МБОУ СОШ №</w:t>
      </w:r>
      <w:r>
        <w:rPr>
          <w:color w:val="000000"/>
          <w:sz w:val="22"/>
          <w:szCs w:val="22"/>
        </w:rPr>
        <w:t xml:space="preserve"> </w:t>
      </w:r>
      <w:r w:rsidRPr="00135EEA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9</w:t>
      </w:r>
      <w:r w:rsidRPr="00135EEA">
        <w:rPr>
          <w:color w:val="000000"/>
          <w:sz w:val="22"/>
          <w:szCs w:val="22"/>
        </w:rPr>
        <w:t xml:space="preserve"> на время приостановления работ органами государственного надзора</w:t>
      </w:r>
      <w:r w:rsidRPr="00135EEA">
        <w:rPr>
          <w:sz w:val="22"/>
          <w:szCs w:val="22"/>
        </w:rPr>
        <w:t xml:space="preserve"> и контроля за соблюдением трудового законодательства вследствие нарушения требований охраны труда не по вине работника (ст. 220 ТК РФ).</w:t>
      </w:r>
    </w:p>
    <w:p w:rsidR="00135EEA" w:rsidRPr="00135EEA" w:rsidRDefault="00135EEA" w:rsidP="00135EEA">
      <w:pPr>
        <w:numPr>
          <w:ilvl w:val="1"/>
          <w:numId w:val="21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Pr="00135EEA">
        <w:rPr>
          <w:color w:val="000000"/>
          <w:sz w:val="22"/>
          <w:szCs w:val="22"/>
        </w:rPr>
        <w:t>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135EEA" w:rsidRPr="00135EEA" w:rsidRDefault="00135EEA" w:rsidP="00135EEA">
      <w:pPr>
        <w:numPr>
          <w:ilvl w:val="1"/>
          <w:numId w:val="21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Pr="00135EEA">
        <w:rPr>
          <w:color w:val="000000"/>
          <w:sz w:val="22"/>
          <w:szCs w:val="22"/>
        </w:rPr>
        <w:t>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135EEA" w:rsidRPr="00135EEA" w:rsidRDefault="00135EEA" w:rsidP="00135EEA">
      <w:pPr>
        <w:numPr>
          <w:ilvl w:val="1"/>
          <w:numId w:val="21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135EEA">
        <w:rPr>
          <w:color w:val="000000"/>
          <w:sz w:val="22"/>
          <w:szCs w:val="22"/>
        </w:rPr>
        <w:t>Разрабатывать инструкции по охране труда на каждое рабочее место по согласованию с профкомом (ст. 212 ТК РФ).</w:t>
      </w:r>
    </w:p>
    <w:p w:rsidR="00135EEA" w:rsidRPr="00135EEA" w:rsidRDefault="00135EEA" w:rsidP="00135EEA">
      <w:pPr>
        <w:numPr>
          <w:ilvl w:val="1"/>
          <w:numId w:val="21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135EEA">
        <w:rPr>
          <w:color w:val="000000"/>
          <w:sz w:val="22"/>
          <w:szCs w:val="22"/>
        </w:rPr>
        <w:t>Обеспечивать соблюдение работниками требований, правил и инструкций по охране труда.</w:t>
      </w:r>
    </w:p>
    <w:p w:rsidR="00135EEA" w:rsidRPr="00135EEA" w:rsidRDefault="00135EEA" w:rsidP="00135EEA">
      <w:pPr>
        <w:numPr>
          <w:ilvl w:val="1"/>
          <w:numId w:val="21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Создать в МБОУ СОШ № </w:t>
      </w:r>
      <w:r w:rsidRPr="00135EEA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9</w:t>
      </w:r>
      <w:r w:rsidRPr="00135EEA">
        <w:rPr>
          <w:color w:val="000000"/>
          <w:sz w:val="22"/>
          <w:szCs w:val="22"/>
        </w:rPr>
        <w:t xml:space="preserve"> комиссию по охране труда, в состав которой на паритетной основе должны входить представители работников и представители работодателя.</w:t>
      </w:r>
    </w:p>
    <w:p w:rsidR="00135EEA" w:rsidRPr="00135EEA" w:rsidRDefault="00135EEA" w:rsidP="00135EEA">
      <w:pPr>
        <w:numPr>
          <w:ilvl w:val="1"/>
          <w:numId w:val="21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135EEA">
        <w:rPr>
          <w:color w:val="000000"/>
          <w:sz w:val="22"/>
          <w:szCs w:val="22"/>
        </w:rPr>
        <w:t>Возмещать расходы на погребение работников, умерших в результате несчастного случая на производстве, лицам, имеющим право на возмещение вреда по случаю потери кормильца при исполнении им трудовых обязанностей.</w:t>
      </w:r>
    </w:p>
    <w:p w:rsidR="00135EEA" w:rsidRPr="00135EEA" w:rsidRDefault="00135EEA" w:rsidP="00135EEA">
      <w:pPr>
        <w:numPr>
          <w:ilvl w:val="1"/>
          <w:numId w:val="21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135EEA">
        <w:rPr>
          <w:color w:val="000000"/>
          <w:sz w:val="22"/>
          <w:szCs w:val="22"/>
        </w:rPr>
        <w:t>Осуществлять совместно с профкомом контроль за состоянием условий и охраны труда, выполнением соглашения по охране труда.</w:t>
      </w:r>
    </w:p>
    <w:p w:rsidR="00135EEA" w:rsidRPr="00135EEA" w:rsidRDefault="00135EEA" w:rsidP="00135EEA">
      <w:pPr>
        <w:numPr>
          <w:ilvl w:val="1"/>
          <w:numId w:val="21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135EEA">
        <w:rPr>
          <w:color w:val="000000"/>
          <w:sz w:val="22"/>
          <w:szCs w:val="22"/>
        </w:rPr>
        <w:t>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контроля за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устранению.</w:t>
      </w:r>
    </w:p>
    <w:p w:rsidR="00135EEA" w:rsidRPr="00135EEA" w:rsidRDefault="00135EEA" w:rsidP="00135EEA">
      <w:pPr>
        <w:numPr>
          <w:ilvl w:val="1"/>
          <w:numId w:val="21"/>
        </w:numPr>
        <w:shd w:val="clear" w:color="auto" w:fill="FFFFFF"/>
        <w:suppressAutoHyphens/>
        <w:jc w:val="both"/>
        <w:rPr>
          <w:color w:val="000000"/>
          <w:sz w:val="22"/>
          <w:szCs w:val="22"/>
        </w:rPr>
      </w:pPr>
      <w:r w:rsidRPr="00135EEA">
        <w:rPr>
          <w:color w:val="000000"/>
          <w:sz w:val="22"/>
          <w:szCs w:val="22"/>
        </w:rPr>
        <w:t>Обеспечить прохождение бесплатных обязательных предварительных и периодических медицинских осмотров (обследований) работников. Доводить до работников итоги ежегодного медицинского осмотра.</w:t>
      </w:r>
    </w:p>
    <w:p w:rsidR="00054775" w:rsidRPr="00054775" w:rsidRDefault="00054775" w:rsidP="00054775">
      <w:pPr>
        <w:ind w:left="360" w:right="-185" w:hanging="360"/>
        <w:jc w:val="both"/>
        <w:rPr>
          <w:sz w:val="22"/>
          <w:szCs w:val="22"/>
        </w:rPr>
      </w:pPr>
    </w:p>
    <w:p w:rsidR="00A605A4" w:rsidRPr="008F7BFF" w:rsidRDefault="00A605A4" w:rsidP="00A605A4">
      <w:pPr>
        <w:pStyle w:val="31"/>
        <w:jc w:val="center"/>
        <w:rPr>
          <w:b/>
          <w:sz w:val="28"/>
          <w:szCs w:val="28"/>
        </w:rPr>
      </w:pPr>
      <w:r w:rsidRPr="008F7BFF">
        <w:rPr>
          <w:b/>
          <w:sz w:val="28"/>
          <w:szCs w:val="28"/>
          <w:lang w:val="en-US"/>
        </w:rPr>
        <w:t>IX</w:t>
      </w:r>
      <w:r w:rsidRPr="008F7BFF">
        <w:rPr>
          <w:b/>
          <w:sz w:val="28"/>
          <w:szCs w:val="28"/>
        </w:rPr>
        <w:t>. Гарантии профсоюзной деятельности</w:t>
      </w:r>
    </w:p>
    <w:p w:rsidR="00A605A4" w:rsidRPr="008B4694" w:rsidRDefault="00A605A4" w:rsidP="008B4694">
      <w:pPr>
        <w:pStyle w:val="ab"/>
        <w:numPr>
          <w:ilvl w:val="0"/>
          <w:numId w:val="21"/>
        </w:numPr>
        <w:jc w:val="both"/>
        <w:rPr>
          <w:sz w:val="22"/>
          <w:szCs w:val="22"/>
        </w:rPr>
      </w:pPr>
      <w:r w:rsidRPr="008B4694">
        <w:rPr>
          <w:sz w:val="22"/>
          <w:szCs w:val="22"/>
        </w:rPr>
        <w:t>Стороны договорились о том, что:</w:t>
      </w:r>
    </w:p>
    <w:p w:rsidR="008B4694" w:rsidRPr="008B4694" w:rsidRDefault="008B4694" w:rsidP="008B4694">
      <w:pPr>
        <w:jc w:val="both"/>
        <w:rPr>
          <w:sz w:val="22"/>
          <w:szCs w:val="22"/>
        </w:rPr>
      </w:pPr>
    </w:p>
    <w:p w:rsidR="008B4694" w:rsidRDefault="00A605A4" w:rsidP="008B4694">
      <w:p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8F7BFF">
        <w:rPr>
          <w:b/>
          <w:sz w:val="22"/>
          <w:szCs w:val="22"/>
        </w:rPr>
        <w:t>9.1.</w:t>
      </w:r>
      <w:r w:rsidR="008B4694">
        <w:rPr>
          <w:b/>
          <w:sz w:val="22"/>
          <w:szCs w:val="22"/>
        </w:rPr>
        <w:t xml:space="preserve"> </w:t>
      </w:r>
      <w:r w:rsidR="008B4694" w:rsidRPr="008B4694">
        <w:rPr>
          <w:color w:val="000000"/>
          <w:sz w:val="22"/>
          <w:szCs w:val="22"/>
        </w:rPr>
        <w:t>Работодатель не вмешивается в практическую деятельность профкома и не ограничивает его права.</w:t>
      </w:r>
    </w:p>
    <w:p w:rsidR="008B4694" w:rsidRDefault="008B4694" w:rsidP="008B4694">
      <w:pPr>
        <w:shd w:val="clear" w:color="auto" w:fill="FFFFFF"/>
        <w:tabs>
          <w:tab w:val="num" w:pos="502"/>
        </w:tabs>
        <w:suppressAutoHyphens/>
        <w:jc w:val="both"/>
        <w:rPr>
          <w:sz w:val="22"/>
          <w:szCs w:val="22"/>
        </w:rPr>
      </w:pPr>
      <w:r>
        <w:rPr>
          <w:rFonts w:eastAsia="TimesNewRomanPSMT"/>
          <w:b/>
          <w:sz w:val="22"/>
          <w:szCs w:val="22"/>
        </w:rPr>
        <w:t xml:space="preserve">9.2. </w:t>
      </w:r>
      <w:r w:rsidRPr="008B4694">
        <w:rPr>
          <w:rFonts w:eastAsia="TimesNewRomanPSMT"/>
          <w:sz w:val="22"/>
          <w:szCs w:val="22"/>
        </w:rPr>
        <w:t>Работодатель признает, что представителями работников МБОУ С</w:t>
      </w:r>
      <w:r>
        <w:rPr>
          <w:rFonts w:eastAsia="TimesNewRomanPSMT"/>
          <w:sz w:val="22"/>
          <w:szCs w:val="22"/>
        </w:rPr>
        <w:t xml:space="preserve">ОШ № </w:t>
      </w:r>
      <w:r w:rsidRPr="008B4694">
        <w:rPr>
          <w:rFonts w:eastAsia="TimesNewRomanPSMT"/>
          <w:sz w:val="22"/>
          <w:szCs w:val="22"/>
        </w:rPr>
        <w:t>1</w:t>
      </w:r>
      <w:r>
        <w:rPr>
          <w:rFonts w:eastAsia="TimesNewRomanPSMT"/>
          <w:sz w:val="22"/>
          <w:szCs w:val="22"/>
        </w:rPr>
        <w:t>9</w:t>
      </w:r>
      <w:r w:rsidRPr="008B4694">
        <w:rPr>
          <w:rFonts w:eastAsia="TimesNewRomanPSMT"/>
          <w:sz w:val="22"/>
          <w:szCs w:val="22"/>
        </w:rPr>
        <w:t xml:space="preserve"> при ведении переговоров по социально-трудовым вопросам и заключении коллективного договора являются </w:t>
      </w:r>
      <w:r w:rsidRPr="008B4694">
        <w:rPr>
          <w:sz w:val="22"/>
          <w:szCs w:val="22"/>
        </w:rPr>
        <w:t xml:space="preserve">профессиональные союзы и их объединения, иные профсоюзные организации, предусмотренные </w:t>
      </w:r>
      <w:r w:rsidRPr="008B4694">
        <w:rPr>
          <w:sz w:val="22"/>
          <w:szCs w:val="22"/>
        </w:rPr>
        <w:lastRenderedPageBreak/>
        <w:t xml:space="preserve">уставами общероссийских, межрегиональных профсоюзов, или иные представители, избираемые работниками в случаях, предусмотренных ТК РФ. </w:t>
      </w:r>
    </w:p>
    <w:p w:rsidR="008B4694" w:rsidRDefault="008B4694" w:rsidP="008B4694">
      <w:pPr>
        <w:shd w:val="clear" w:color="auto" w:fill="FFFFFF"/>
        <w:tabs>
          <w:tab w:val="num" w:pos="502"/>
        </w:tabs>
        <w:suppressAutoHyphens/>
        <w:spacing w:before="240"/>
        <w:jc w:val="both"/>
        <w:rPr>
          <w:color w:val="000000"/>
          <w:sz w:val="22"/>
          <w:szCs w:val="22"/>
        </w:rPr>
      </w:pPr>
      <w:r w:rsidRPr="008B4694">
        <w:rPr>
          <w:b/>
          <w:sz w:val="22"/>
          <w:szCs w:val="22"/>
        </w:rPr>
        <w:t>9.3.</w:t>
      </w:r>
      <w:r>
        <w:rPr>
          <w:sz w:val="22"/>
          <w:szCs w:val="22"/>
        </w:rPr>
        <w:t xml:space="preserve"> </w:t>
      </w:r>
      <w:r w:rsidRPr="008B4694">
        <w:rPr>
          <w:color w:val="000000"/>
          <w:sz w:val="22"/>
          <w:szCs w:val="22"/>
        </w:rPr>
        <w:t>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8B4694" w:rsidRDefault="008B4694" w:rsidP="008B4694">
      <w:pPr>
        <w:shd w:val="clear" w:color="auto" w:fill="FFFFFF"/>
        <w:tabs>
          <w:tab w:val="num" w:pos="502"/>
        </w:tabs>
        <w:suppressAutoHyphens/>
        <w:spacing w:before="24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9.4. </w:t>
      </w:r>
      <w:r w:rsidRPr="008B4694">
        <w:rPr>
          <w:color w:val="000000"/>
          <w:sz w:val="22"/>
          <w:szCs w:val="22"/>
        </w:rPr>
        <w:t>Профком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права (ст. 370 ТК РФ).</w:t>
      </w:r>
    </w:p>
    <w:p w:rsidR="008B4694" w:rsidRDefault="008B4694" w:rsidP="008B4694">
      <w:pPr>
        <w:shd w:val="clear" w:color="auto" w:fill="FFFFFF"/>
        <w:tabs>
          <w:tab w:val="num" w:pos="502"/>
        </w:tabs>
        <w:suppressAutoHyphens/>
        <w:spacing w:before="24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9.5. </w:t>
      </w:r>
      <w:r w:rsidRPr="008B4694">
        <w:rPr>
          <w:color w:val="000000"/>
          <w:sz w:val="22"/>
          <w:szCs w:val="22"/>
        </w:rPr>
        <w:t>Работодатель принимает решения по согласованию с профкомом в случаях, предусмотренных законодательством и настоящим коллективным договором.</w:t>
      </w:r>
    </w:p>
    <w:p w:rsidR="008B4694" w:rsidRDefault="008B4694" w:rsidP="008B4694">
      <w:pPr>
        <w:shd w:val="clear" w:color="auto" w:fill="FFFFFF"/>
        <w:tabs>
          <w:tab w:val="num" w:pos="502"/>
        </w:tabs>
        <w:suppressAutoHyphens/>
        <w:spacing w:before="240"/>
        <w:jc w:val="both"/>
        <w:rPr>
          <w:rFonts w:eastAsia="TimesNewRomanPSMT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9.6. </w:t>
      </w:r>
      <w:r w:rsidRPr="008B4694">
        <w:rPr>
          <w:rFonts w:eastAsia="TimesNewRomanPSMT"/>
          <w:color w:val="000000"/>
          <w:sz w:val="22"/>
          <w:szCs w:val="22"/>
        </w:rPr>
        <w:t>Увольнение работника, являющегося членом профсоюза, по пункту 2, пункта 3 и пункту 5 части первой статьи 81 ТК РФ производится работодателем с учётом мотивированного мнения профкома (ст. 373 ТК РФ).</w:t>
      </w:r>
    </w:p>
    <w:p w:rsidR="008B4694" w:rsidRDefault="008B4694" w:rsidP="008B4694">
      <w:pPr>
        <w:shd w:val="clear" w:color="auto" w:fill="FFFFFF"/>
        <w:tabs>
          <w:tab w:val="num" w:pos="502"/>
        </w:tabs>
        <w:suppressAutoHyphens/>
        <w:spacing w:before="240"/>
        <w:jc w:val="both"/>
        <w:rPr>
          <w:rFonts w:eastAsia="TimesNewRomanPSMT"/>
          <w:sz w:val="22"/>
          <w:szCs w:val="22"/>
        </w:rPr>
      </w:pPr>
      <w:r w:rsidRPr="008B4694">
        <w:rPr>
          <w:rFonts w:eastAsia="TimesNewRomanPSMT"/>
          <w:b/>
          <w:color w:val="000000"/>
          <w:sz w:val="22"/>
          <w:szCs w:val="22"/>
        </w:rPr>
        <w:t>9.7.</w:t>
      </w:r>
      <w:r>
        <w:rPr>
          <w:rFonts w:eastAsia="TimesNewRomanPSMT"/>
          <w:color w:val="000000"/>
          <w:sz w:val="22"/>
          <w:szCs w:val="22"/>
        </w:rPr>
        <w:t xml:space="preserve"> </w:t>
      </w:r>
      <w:r w:rsidRPr="008B4694">
        <w:rPr>
          <w:rFonts w:eastAsia="TimesNewRomanPSMT"/>
          <w:sz w:val="22"/>
          <w:szCs w:val="22"/>
        </w:rPr>
        <w:t>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а при численности</w:t>
      </w:r>
      <w:r w:rsidRPr="008B4694">
        <w:rPr>
          <w:sz w:val="22"/>
          <w:szCs w:val="22"/>
        </w:rPr>
        <w:t xml:space="preserve"> работников МБОУ </w:t>
      </w:r>
      <w:r>
        <w:rPr>
          <w:sz w:val="22"/>
          <w:szCs w:val="22"/>
        </w:rPr>
        <w:t>СОШ № 19</w:t>
      </w:r>
      <w:r w:rsidRPr="008B4694">
        <w:rPr>
          <w:sz w:val="22"/>
          <w:szCs w:val="22"/>
        </w:rPr>
        <w:t xml:space="preserve"> свыше 100 человек и </w:t>
      </w:r>
      <w:r w:rsidRPr="008B4694">
        <w:rPr>
          <w:rFonts w:eastAsia="TimesNewRomanPSMT"/>
          <w:sz w:val="22"/>
          <w:szCs w:val="22"/>
        </w:rPr>
        <w:t>право пользоваться средствами связи, оргтехникой (ст. 377 ТК РФ).</w:t>
      </w:r>
    </w:p>
    <w:p w:rsidR="008B4694" w:rsidRDefault="008B4694" w:rsidP="008B4694">
      <w:pPr>
        <w:shd w:val="clear" w:color="auto" w:fill="FFFFFF"/>
        <w:tabs>
          <w:tab w:val="num" w:pos="502"/>
        </w:tabs>
        <w:suppressAutoHyphens/>
        <w:spacing w:before="240"/>
        <w:jc w:val="both"/>
        <w:rPr>
          <w:color w:val="000000"/>
          <w:sz w:val="22"/>
          <w:szCs w:val="22"/>
        </w:rPr>
      </w:pPr>
      <w:r>
        <w:rPr>
          <w:rFonts w:eastAsia="TimesNewRomanPSMT"/>
          <w:b/>
          <w:sz w:val="22"/>
          <w:szCs w:val="22"/>
        </w:rPr>
        <w:t xml:space="preserve">9.8. </w:t>
      </w:r>
      <w:r w:rsidRPr="008B4694">
        <w:rPr>
          <w:color w:val="000000"/>
          <w:sz w:val="22"/>
          <w:szCs w:val="22"/>
        </w:rPr>
        <w:t>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 В случае если работник уполномочил профком представлять его интересы во взаимоотношениях с работодателем,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1% от заработной платы (ст. 30, 377 ТК РФ). Членские профсоюзные взносы перечисляются на счет первичной профсоюзной организации в день выплаты заработной платы. Задержка перечисления средств не допускается.</w:t>
      </w:r>
    </w:p>
    <w:p w:rsidR="008B4694" w:rsidRDefault="008B4694" w:rsidP="008B4694">
      <w:pPr>
        <w:shd w:val="clear" w:color="auto" w:fill="FFFFFF"/>
        <w:tabs>
          <w:tab w:val="num" w:pos="502"/>
        </w:tabs>
        <w:suppressAutoHyphens/>
        <w:spacing w:before="240"/>
        <w:jc w:val="both"/>
        <w:rPr>
          <w:color w:val="000000"/>
          <w:sz w:val="22"/>
          <w:szCs w:val="22"/>
        </w:rPr>
      </w:pPr>
      <w:r w:rsidRPr="008B4694">
        <w:rPr>
          <w:b/>
          <w:color w:val="000000"/>
          <w:sz w:val="22"/>
          <w:szCs w:val="22"/>
        </w:rPr>
        <w:t>9.9</w:t>
      </w:r>
      <w:r>
        <w:rPr>
          <w:color w:val="000000"/>
          <w:sz w:val="22"/>
          <w:szCs w:val="22"/>
        </w:rPr>
        <w:t>.</w:t>
      </w:r>
      <w:r w:rsidRPr="008B4694">
        <w:rPr>
          <w:color w:val="000000"/>
          <w:sz w:val="22"/>
          <w:szCs w:val="22"/>
        </w:rPr>
        <w:t xml:space="preserve"> Работодатель</w:t>
      </w:r>
      <w:r w:rsidRPr="008B4694">
        <w:rPr>
          <w:rFonts w:eastAsia="TimesNewRomanPSMT"/>
          <w:color w:val="000000"/>
          <w:sz w:val="22"/>
          <w:szCs w:val="22"/>
        </w:rPr>
        <w:t xml:space="preserve"> вправе за счет средств стимулирующего фонда МБОУ С</w:t>
      </w:r>
      <w:r>
        <w:rPr>
          <w:rFonts w:eastAsia="TimesNewRomanPSMT"/>
          <w:color w:val="000000"/>
          <w:sz w:val="22"/>
          <w:szCs w:val="22"/>
        </w:rPr>
        <w:t xml:space="preserve">ОШ № </w:t>
      </w:r>
      <w:r w:rsidRPr="008B4694">
        <w:rPr>
          <w:rFonts w:eastAsia="TimesNewRomanPSMT"/>
          <w:color w:val="000000"/>
          <w:sz w:val="22"/>
          <w:szCs w:val="22"/>
        </w:rPr>
        <w:t>1</w:t>
      </w:r>
      <w:r>
        <w:rPr>
          <w:rFonts w:eastAsia="TimesNewRomanPSMT"/>
          <w:color w:val="000000"/>
          <w:sz w:val="22"/>
          <w:szCs w:val="22"/>
        </w:rPr>
        <w:t>9</w:t>
      </w:r>
      <w:r w:rsidRPr="008B4694">
        <w:rPr>
          <w:rFonts w:eastAsia="TimesNewRomanPSMT"/>
          <w:color w:val="000000"/>
          <w:sz w:val="22"/>
          <w:szCs w:val="22"/>
        </w:rPr>
        <w:t xml:space="preserve"> производить ежемесячные выплаты неосвобожденному председателю профкома в </w:t>
      </w:r>
      <w:r w:rsidRPr="008B4694">
        <w:rPr>
          <w:color w:val="000000"/>
          <w:sz w:val="22"/>
          <w:szCs w:val="22"/>
        </w:rPr>
        <w:t>соответствии с Положением о распределении стимулирующей части оплаты труда.</w:t>
      </w:r>
    </w:p>
    <w:p w:rsidR="008B4694" w:rsidRDefault="008B4694" w:rsidP="008B4694">
      <w:pPr>
        <w:shd w:val="clear" w:color="auto" w:fill="FFFFFF"/>
        <w:tabs>
          <w:tab w:val="num" w:pos="502"/>
        </w:tabs>
        <w:suppressAutoHyphens/>
        <w:spacing w:before="240"/>
        <w:jc w:val="both"/>
        <w:rPr>
          <w:sz w:val="22"/>
          <w:szCs w:val="22"/>
        </w:rPr>
      </w:pPr>
      <w:r w:rsidRPr="008B4694">
        <w:rPr>
          <w:b/>
          <w:sz w:val="22"/>
          <w:szCs w:val="22"/>
        </w:rPr>
        <w:t>9.10.</w:t>
      </w:r>
      <w:r w:rsidRPr="008B4694">
        <w:rPr>
          <w:sz w:val="22"/>
          <w:szCs w:val="22"/>
        </w:rPr>
        <w:t xml:space="preserve">Члены </w:t>
      </w:r>
      <w:r w:rsidRPr="008B4694">
        <w:rPr>
          <w:bCs/>
          <w:sz w:val="22"/>
          <w:szCs w:val="22"/>
        </w:rPr>
        <w:t>выборных</w:t>
      </w:r>
      <w:r w:rsidRPr="008B4694">
        <w:rPr>
          <w:sz w:val="22"/>
          <w:szCs w:val="22"/>
        </w:rPr>
        <w:t xml:space="preserve"> профсоюзных органов, не освобожденные от основной работы, уполномоченные профсоюза по охране труда, технические и правовые инспекторы труда, представители профсоюза в создаваемых в учреждении совместных комитетах (комиссиях) по охране труда освобождаются от основной работы  для выполнения профсоюзных обязанностей, для участия в профсоюзной учебе, в качестве делегатов съездов,  конференций, созываемых профсоюзом, для участия в работе выборных органов с сохранением среднего заработка.</w:t>
      </w:r>
      <w:r>
        <w:rPr>
          <w:sz w:val="22"/>
          <w:szCs w:val="22"/>
        </w:rPr>
        <w:t xml:space="preserve"> </w:t>
      </w:r>
    </w:p>
    <w:p w:rsidR="008B4694" w:rsidRDefault="008B4694" w:rsidP="008B4694">
      <w:pPr>
        <w:shd w:val="clear" w:color="auto" w:fill="FFFFFF"/>
        <w:tabs>
          <w:tab w:val="num" w:pos="502"/>
        </w:tabs>
        <w:suppressAutoHyphens/>
        <w:spacing w:before="240"/>
        <w:jc w:val="both"/>
        <w:rPr>
          <w:sz w:val="22"/>
          <w:szCs w:val="22"/>
        </w:rPr>
      </w:pPr>
      <w:r w:rsidRPr="008B4694">
        <w:rPr>
          <w:b/>
          <w:sz w:val="22"/>
          <w:szCs w:val="22"/>
        </w:rPr>
        <w:t>9.11.</w:t>
      </w:r>
      <w:r>
        <w:rPr>
          <w:sz w:val="22"/>
          <w:szCs w:val="22"/>
        </w:rPr>
        <w:t xml:space="preserve"> </w:t>
      </w:r>
      <w:r w:rsidRPr="008B4694">
        <w:rPr>
          <w:sz w:val="22"/>
          <w:szCs w:val="22"/>
        </w:rPr>
        <w:t xml:space="preserve">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 </w:t>
      </w:r>
    </w:p>
    <w:p w:rsidR="008B4694" w:rsidRDefault="008B4694" w:rsidP="008B4694">
      <w:pPr>
        <w:shd w:val="clear" w:color="auto" w:fill="FFFFFF"/>
        <w:tabs>
          <w:tab w:val="num" w:pos="502"/>
        </w:tabs>
        <w:suppressAutoHyphens/>
        <w:spacing w:before="240"/>
        <w:jc w:val="both"/>
        <w:rPr>
          <w:color w:val="000000"/>
          <w:sz w:val="22"/>
          <w:szCs w:val="22"/>
        </w:rPr>
      </w:pPr>
      <w:r w:rsidRPr="008B4694">
        <w:rPr>
          <w:b/>
          <w:color w:val="000000"/>
          <w:sz w:val="22"/>
          <w:szCs w:val="22"/>
        </w:rPr>
        <w:t>9.12.</w:t>
      </w:r>
      <w:r w:rsidRPr="008B4694">
        <w:rPr>
          <w:color w:val="000000"/>
          <w:sz w:val="22"/>
          <w:szCs w:val="22"/>
        </w:rPr>
        <w:t xml:space="preserve"> Работодатель предоставляет профкому необходимую информацию по любым вопросам труда и социально-эко</w:t>
      </w:r>
      <w:r>
        <w:rPr>
          <w:color w:val="000000"/>
          <w:sz w:val="22"/>
          <w:szCs w:val="22"/>
        </w:rPr>
        <w:t xml:space="preserve">номического развития МБОУ СОШ № </w:t>
      </w:r>
      <w:r w:rsidRPr="008B469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9</w:t>
      </w:r>
      <w:r w:rsidRPr="008B4694">
        <w:rPr>
          <w:color w:val="000000"/>
          <w:sz w:val="22"/>
          <w:szCs w:val="22"/>
        </w:rPr>
        <w:t>.</w:t>
      </w:r>
    </w:p>
    <w:p w:rsidR="006806F7" w:rsidRDefault="008B4694" w:rsidP="006806F7">
      <w:pPr>
        <w:shd w:val="clear" w:color="auto" w:fill="FFFFFF"/>
        <w:tabs>
          <w:tab w:val="num" w:pos="502"/>
        </w:tabs>
        <w:suppressAutoHyphens/>
        <w:spacing w:before="24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9.13. </w:t>
      </w:r>
      <w:r w:rsidRPr="008B4694">
        <w:rPr>
          <w:color w:val="000000"/>
          <w:sz w:val="22"/>
          <w:szCs w:val="22"/>
        </w:rPr>
        <w:t>Члены профкома включаются в состав комиссий МБОУ СОШ №</w:t>
      </w:r>
      <w:r w:rsidR="006806F7">
        <w:rPr>
          <w:color w:val="000000"/>
          <w:sz w:val="22"/>
          <w:szCs w:val="22"/>
        </w:rPr>
        <w:t xml:space="preserve"> </w:t>
      </w:r>
      <w:r w:rsidRPr="008B4694">
        <w:rPr>
          <w:color w:val="000000"/>
          <w:sz w:val="22"/>
          <w:szCs w:val="22"/>
        </w:rPr>
        <w:t>1</w:t>
      </w:r>
      <w:r w:rsidR="006806F7">
        <w:rPr>
          <w:color w:val="000000"/>
          <w:sz w:val="22"/>
          <w:szCs w:val="22"/>
        </w:rPr>
        <w:t>9</w:t>
      </w:r>
      <w:r w:rsidRPr="008B4694">
        <w:rPr>
          <w:color w:val="000000"/>
          <w:sz w:val="22"/>
          <w:szCs w:val="22"/>
        </w:rPr>
        <w:t xml:space="preserve"> по</w:t>
      </w:r>
      <w:r w:rsidR="006806F7">
        <w:rPr>
          <w:color w:val="000000"/>
          <w:sz w:val="22"/>
          <w:szCs w:val="22"/>
        </w:rPr>
        <w:t xml:space="preserve"> </w:t>
      </w:r>
      <w:r w:rsidRPr="008B4694">
        <w:rPr>
          <w:color w:val="000000"/>
          <w:sz w:val="22"/>
          <w:szCs w:val="22"/>
        </w:rPr>
        <w:t xml:space="preserve"> тарификации, аттестации педагогических работников, по проведению специальной оценки условий труда, охране труда, социальному страхованию и других.</w:t>
      </w:r>
    </w:p>
    <w:p w:rsidR="008B4694" w:rsidRPr="008B4694" w:rsidRDefault="006806F7" w:rsidP="006806F7">
      <w:pPr>
        <w:shd w:val="clear" w:color="auto" w:fill="FFFFFF"/>
        <w:tabs>
          <w:tab w:val="num" w:pos="502"/>
        </w:tabs>
        <w:suppressAutoHyphens/>
        <w:spacing w:before="24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9.14. </w:t>
      </w:r>
      <w:r w:rsidR="008B4694" w:rsidRPr="008B4694">
        <w:rPr>
          <w:color w:val="000000"/>
          <w:sz w:val="22"/>
          <w:szCs w:val="22"/>
        </w:rPr>
        <w:t>Работодатель с учетом мнения профкома рассматривает следующие вопросы:</w:t>
      </w:r>
    </w:p>
    <w:p w:rsidR="008B4694" w:rsidRPr="008B4694" w:rsidRDefault="008B4694" w:rsidP="008B4694">
      <w:pPr>
        <w:shd w:val="clear" w:color="auto" w:fill="FFFFFF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 xml:space="preserve">   - расторжение трудового договора с работниками, являющимися членами профсоюза, по</w:t>
      </w:r>
    </w:p>
    <w:p w:rsidR="008B4694" w:rsidRPr="008B4694" w:rsidRDefault="008B4694" w:rsidP="008B4694">
      <w:pPr>
        <w:shd w:val="clear" w:color="auto" w:fill="FFFFFF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lastRenderedPageBreak/>
        <w:t xml:space="preserve">     инициативе работодателя (ст. 82, 374 ТК РФ);</w:t>
      </w:r>
    </w:p>
    <w:p w:rsidR="008B4694" w:rsidRPr="008B4694" w:rsidRDefault="008B4694" w:rsidP="008B4694">
      <w:pPr>
        <w:shd w:val="clear" w:color="auto" w:fill="FFFFFF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 xml:space="preserve">   - привлечение к сверхурочным работам (ст. 99 ТК РФ);</w:t>
      </w:r>
    </w:p>
    <w:p w:rsidR="008B4694" w:rsidRPr="008B4694" w:rsidRDefault="008B4694" w:rsidP="006806F7">
      <w:pPr>
        <w:shd w:val="clear" w:color="auto" w:fill="FFFFFF"/>
        <w:ind w:firstLine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разделение рабочего времени на части (ст. 105 ТК РФ);</w:t>
      </w:r>
    </w:p>
    <w:p w:rsidR="008B4694" w:rsidRPr="008B4694" w:rsidRDefault="008B4694" w:rsidP="006806F7">
      <w:pPr>
        <w:shd w:val="clear" w:color="auto" w:fill="FFFFFF"/>
        <w:ind w:firstLine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запрещение работы в выходные и нерабочие праздничные дни (ст. 113 ТК РФ);</w:t>
      </w:r>
    </w:p>
    <w:p w:rsidR="008B4694" w:rsidRPr="008B4694" w:rsidRDefault="008B4694" w:rsidP="006806F7">
      <w:pPr>
        <w:shd w:val="clear" w:color="auto" w:fill="FFFFFF"/>
        <w:ind w:firstLine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очередность предоставления отпусков (ст. 123 ТК РФ);</w:t>
      </w:r>
    </w:p>
    <w:p w:rsidR="008B4694" w:rsidRPr="008B4694" w:rsidRDefault="008B4694" w:rsidP="006806F7">
      <w:pPr>
        <w:shd w:val="clear" w:color="auto" w:fill="FFFFFF"/>
        <w:ind w:firstLine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установление заработной платы (ст. 135 ТК РФ);</w:t>
      </w:r>
    </w:p>
    <w:p w:rsidR="008B4694" w:rsidRPr="008B4694" w:rsidRDefault="008B4694" w:rsidP="006806F7">
      <w:pPr>
        <w:shd w:val="clear" w:color="auto" w:fill="FFFFFF"/>
        <w:ind w:firstLine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применение систем нормирования труда (ст. 159 ТК РФ);</w:t>
      </w:r>
    </w:p>
    <w:p w:rsidR="008B4694" w:rsidRPr="008B4694" w:rsidRDefault="008B4694" w:rsidP="006806F7">
      <w:pPr>
        <w:shd w:val="clear" w:color="auto" w:fill="FFFFFF"/>
        <w:ind w:firstLine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массовые увольнения (ст. 180 ТК РФ);</w:t>
      </w:r>
    </w:p>
    <w:p w:rsidR="008B4694" w:rsidRPr="008B4694" w:rsidRDefault="008B4694" w:rsidP="006806F7">
      <w:pPr>
        <w:shd w:val="clear" w:color="auto" w:fill="FFFFFF"/>
        <w:ind w:firstLine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установление перечня должностей работников с ненормированным рабочим днем (ст. 101 ТК РФ);</w:t>
      </w:r>
    </w:p>
    <w:p w:rsidR="008B4694" w:rsidRPr="008B4694" w:rsidRDefault="008B4694" w:rsidP="006806F7">
      <w:pPr>
        <w:shd w:val="clear" w:color="auto" w:fill="FFFFFF"/>
        <w:ind w:firstLine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утверждение Правил внутреннего трудового распорядка (ст. 190 ТК РФ);</w:t>
      </w:r>
    </w:p>
    <w:p w:rsidR="008B4694" w:rsidRPr="008B4694" w:rsidRDefault="008B4694" w:rsidP="006806F7">
      <w:pPr>
        <w:shd w:val="clear" w:color="auto" w:fill="FFFFFF"/>
        <w:ind w:firstLine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создание комиссий по охране труда (ст. 218 ТК РФ);</w:t>
      </w:r>
    </w:p>
    <w:p w:rsidR="008B4694" w:rsidRPr="008B4694" w:rsidRDefault="008B4694" w:rsidP="006806F7">
      <w:pPr>
        <w:shd w:val="clear" w:color="auto" w:fill="FFFFFF"/>
        <w:ind w:firstLine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составление графиков сменности (ст. 103 ТК РФ);</w:t>
      </w:r>
    </w:p>
    <w:p w:rsidR="008B4694" w:rsidRPr="008B4694" w:rsidRDefault="008B4694" w:rsidP="00F639B1">
      <w:pPr>
        <w:shd w:val="clear" w:color="auto" w:fill="FFFFFF"/>
        <w:ind w:left="284" w:hanging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установление размеров повышенной заработной платы за вредные и (или) опасные и иные особые условия труда (ст. 147 ТК РФ);</w:t>
      </w:r>
    </w:p>
    <w:p w:rsidR="008B4694" w:rsidRPr="008B4694" w:rsidRDefault="008B4694" w:rsidP="006806F7">
      <w:pPr>
        <w:shd w:val="clear" w:color="auto" w:fill="FFFFFF"/>
        <w:ind w:firstLine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размеры повышения заработной платы в ночное время (ст. 154 ТК РФ);</w:t>
      </w:r>
    </w:p>
    <w:p w:rsidR="008B4694" w:rsidRPr="008B4694" w:rsidRDefault="008B4694" w:rsidP="00F639B1">
      <w:pPr>
        <w:shd w:val="clear" w:color="auto" w:fill="FFFFFF"/>
        <w:ind w:left="284" w:hanging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применение и снятие дисциплинарного взыскания до истечения 1 года со дня его применения членам профсоюза (ст. 193,194 ТК РФ);</w:t>
      </w:r>
    </w:p>
    <w:p w:rsidR="008B4694" w:rsidRPr="008B4694" w:rsidRDefault="008B4694" w:rsidP="00F639B1">
      <w:pPr>
        <w:shd w:val="clear" w:color="auto" w:fill="FFFFFF"/>
        <w:ind w:left="284" w:hanging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определение форм профессиональной подготовки, переподготовки и повышения квалификации работников, перечень необходимых профессий и специальностей (ст. 196 ТК РФ);</w:t>
      </w:r>
    </w:p>
    <w:p w:rsidR="008B4694" w:rsidRPr="008B4694" w:rsidRDefault="008B4694" w:rsidP="006806F7">
      <w:pPr>
        <w:widowControl w:val="0"/>
        <w:shd w:val="clear" w:color="auto" w:fill="FFFFFF"/>
        <w:suppressAutoHyphens/>
        <w:autoSpaceDE w:val="0"/>
        <w:ind w:firstLine="142"/>
        <w:contextualSpacing/>
        <w:jc w:val="both"/>
        <w:rPr>
          <w:color w:val="000000"/>
          <w:sz w:val="22"/>
          <w:szCs w:val="22"/>
        </w:rPr>
      </w:pPr>
      <w:r w:rsidRPr="008B4694">
        <w:rPr>
          <w:color w:val="000000"/>
          <w:sz w:val="22"/>
          <w:szCs w:val="22"/>
        </w:rPr>
        <w:t>- установление сроков выплаты заработной платы работникам (ст. 136 ТК РФ) и другие вопросы;</w:t>
      </w:r>
    </w:p>
    <w:p w:rsidR="008B4694" w:rsidRPr="008B4694" w:rsidRDefault="00F639B1" w:rsidP="00F639B1">
      <w:pPr>
        <w:widowControl w:val="0"/>
        <w:shd w:val="clear" w:color="auto" w:fill="FFFFFF"/>
        <w:suppressAutoHyphens/>
        <w:autoSpaceDE w:val="0"/>
        <w:ind w:left="284" w:hanging="142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 w:rsidR="008B4694" w:rsidRPr="008B4694">
        <w:rPr>
          <w:color w:val="000000"/>
          <w:sz w:val="22"/>
          <w:szCs w:val="22"/>
        </w:rPr>
        <w:t>дополнения и изменения в должностные обязанности работников, являющихся членами профсоюза;</w:t>
      </w:r>
    </w:p>
    <w:p w:rsidR="008B4694" w:rsidRPr="008B4694" w:rsidRDefault="00F639B1" w:rsidP="00F639B1">
      <w:pPr>
        <w:widowControl w:val="0"/>
        <w:shd w:val="clear" w:color="auto" w:fill="FFFFFF"/>
        <w:suppressAutoHyphens/>
        <w:autoSpaceDE w:val="0"/>
        <w:ind w:left="284" w:hanging="142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 w:rsidR="008B4694" w:rsidRPr="008B4694">
        <w:rPr>
          <w:color w:val="000000"/>
          <w:sz w:val="22"/>
          <w:szCs w:val="22"/>
        </w:rPr>
        <w:t xml:space="preserve">о представлении к награждению работников учреждения отраслевыми наградами (Почетные грамоты Управления образования, Департамента образования, Министерства </w:t>
      </w:r>
      <w:r>
        <w:rPr>
          <w:color w:val="000000"/>
          <w:sz w:val="22"/>
          <w:szCs w:val="22"/>
        </w:rPr>
        <w:t>образования; Почетными знаками);</w:t>
      </w:r>
    </w:p>
    <w:p w:rsidR="008B4694" w:rsidRPr="008B4694" w:rsidRDefault="00F639B1" w:rsidP="00F639B1">
      <w:pPr>
        <w:widowControl w:val="0"/>
        <w:shd w:val="clear" w:color="auto" w:fill="FFFFFF"/>
        <w:suppressAutoHyphens/>
        <w:autoSpaceDE w:val="0"/>
        <w:ind w:left="284" w:hanging="142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 w:rsidR="008B4694" w:rsidRPr="008B4694">
        <w:rPr>
          <w:color w:val="000000"/>
          <w:sz w:val="22"/>
          <w:szCs w:val="22"/>
        </w:rPr>
        <w:t>тарификация на новый учебный год;</w:t>
      </w:r>
    </w:p>
    <w:p w:rsidR="008B4694" w:rsidRPr="008B4694" w:rsidRDefault="00F639B1" w:rsidP="00F639B1">
      <w:pPr>
        <w:widowControl w:val="0"/>
        <w:shd w:val="clear" w:color="auto" w:fill="FFFFFF"/>
        <w:suppressAutoHyphens/>
        <w:autoSpaceDE w:val="0"/>
        <w:ind w:left="284" w:hanging="142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 w:rsidR="008B4694" w:rsidRPr="008B4694">
        <w:rPr>
          <w:color w:val="000000"/>
          <w:sz w:val="22"/>
          <w:szCs w:val="22"/>
        </w:rPr>
        <w:t>распределение стимулирующего фонда;</w:t>
      </w:r>
    </w:p>
    <w:p w:rsidR="008B4694" w:rsidRPr="008B4694" w:rsidRDefault="00F639B1" w:rsidP="00F639B1">
      <w:pPr>
        <w:widowControl w:val="0"/>
        <w:shd w:val="clear" w:color="auto" w:fill="FFFFFF"/>
        <w:suppressAutoHyphens/>
        <w:autoSpaceDE w:val="0"/>
        <w:ind w:left="284" w:hanging="142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 w:rsidR="008B4694" w:rsidRPr="008B4694">
        <w:rPr>
          <w:color w:val="000000"/>
          <w:sz w:val="22"/>
          <w:szCs w:val="22"/>
        </w:rPr>
        <w:t>расходование внебюджетных поступлений, в том числе средств от аренды помещения.</w:t>
      </w:r>
    </w:p>
    <w:p w:rsidR="008B4694" w:rsidRDefault="008B4694" w:rsidP="006806F7">
      <w:pPr>
        <w:pStyle w:val="a7"/>
        <w:ind w:left="360" w:firstLine="142"/>
        <w:jc w:val="both"/>
        <w:rPr>
          <w:b/>
          <w:sz w:val="22"/>
          <w:szCs w:val="22"/>
        </w:rPr>
      </w:pPr>
    </w:p>
    <w:p w:rsidR="00A605A4" w:rsidRPr="008F7BFF" w:rsidRDefault="00A605A4" w:rsidP="00A605A4">
      <w:pPr>
        <w:pStyle w:val="31"/>
        <w:jc w:val="center"/>
        <w:rPr>
          <w:b/>
          <w:sz w:val="28"/>
          <w:szCs w:val="28"/>
        </w:rPr>
      </w:pPr>
      <w:r w:rsidRPr="008F7BFF">
        <w:rPr>
          <w:b/>
          <w:sz w:val="28"/>
          <w:szCs w:val="28"/>
          <w:lang w:val="en-US"/>
        </w:rPr>
        <w:t>X</w:t>
      </w:r>
      <w:r w:rsidRPr="008F7BFF">
        <w:rPr>
          <w:b/>
          <w:sz w:val="28"/>
          <w:szCs w:val="28"/>
        </w:rPr>
        <w:t>. Обязательства профкома</w:t>
      </w:r>
    </w:p>
    <w:p w:rsidR="00A605A4" w:rsidRDefault="00A605A4" w:rsidP="00A605A4">
      <w:pPr>
        <w:jc w:val="both"/>
        <w:rPr>
          <w:sz w:val="22"/>
          <w:szCs w:val="22"/>
        </w:rPr>
      </w:pPr>
      <w:r w:rsidRPr="008F7BFF">
        <w:rPr>
          <w:b/>
          <w:sz w:val="22"/>
          <w:szCs w:val="22"/>
        </w:rPr>
        <w:t>10.</w:t>
      </w:r>
      <w:r w:rsidRPr="008F7BFF">
        <w:rPr>
          <w:sz w:val="22"/>
          <w:szCs w:val="22"/>
        </w:rPr>
        <w:t xml:space="preserve"> Профком обязуется: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F639B1">
        <w:rPr>
          <w:color w:val="000000"/>
          <w:sz w:val="22"/>
          <w:szCs w:val="22"/>
        </w:rPr>
        <w:t xml:space="preserve">Содействовать реализации настоящего договора, снижению социальной напряженности в трудовом коллективе. 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F639B1">
        <w:rPr>
          <w:color w:val="000000"/>
          <w:sz w:val="22"/>
          <w:szCs w:val="22"/>
        </w:rPr>
        <w:t xml:space="preserve"> Представлять и защищать права и интересы членов профсоюза по социально-трудовым вопросам в соответствии с Федеральным законом «О профессиональных союзах, их правах и гарантиях деятельности» и ТК РФ. Представлять во взаимоотношениях с работодателем интересы работников, не являющихся членами профсоюза,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F639B1">
        <w:rPr>
          <w:color w:val="000000"/>
          <w:sz w:val="22"/>
          <w:szCs w:val="22"/>
        </w:rPr>
        <w:t xml:space="preserve"> Осуществлять контроль за соблюдением работодателем и его представителями трудового законодательства, коллективного договора, соглашений и иных нормативных правовых актов, содержащих нормы трудового права.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sz w:val="22"/>
          <w:szCs w:val="22"/>
        </w:rPr>
      </w:pPr>
      <w:r w:rsidRPr="00F639B1">
        <w:rPr>
          <w:color w:val="000000"/>
          <w:sz w:val="22"/>
          <w:szCs w:val="22"/>
        </w:rPr>
        <w:t xml:space="preserve"> Осуществлять контроль за правильностью расходования фонда заработной платы, стимулирующего фонда, фонда экономии заработной платы, внебюджетного фонда и </w:t>
      </w:r>
      <w:r w:rsidRPr="00F639B1">
        <w:rPr>
          <w:sz w:val="22"/>
          <w:szCs w:val="22"/>
        </w:rPr>
        <w:t>иных фондов учреждения в пределах полномочий в соответствии со ст. 370 ТК РФ.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sz w:val="22"/>
          <w:szCs w:val="22"/>
        </w:rPr>
      </w:pPr>
      <w:r w:rsidRPr="00F639B1">
        <w:rPr>
          <w:sz w:val="22"/>
          <w:szCs w:val="22"/>
        </w:rPr>
        <w:t>Осуществлять контроль за правильностью ведения и хранения трудовых книжек и личных дел работников, за своевременностью внесения в них записей, в том числе при присвоении квалификационных категорий по результатам аттестации работников в пределах полномочий в соответствии со ст. 370</w:t>
      </w:r>
      <w:r w:rsidR="00E87226">
        <w:rPr>
          <w:sz w:val="22"/>
          <w:szCs w:val="22"/>
        </w:rPr>
        <w:t xml:space="preserve"> </w:t>
      </w:r>
      <w:r w:rsidRPr="00F639B1">
        <w:rPr>
          <w:sz w:val="22"/>
          <w:szCs w:val="22"/>
        </w:rPr>
        <w:t>ТК РФ.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F639B1">
        <w:rPr>
          <w:color w:val="000000"/>
          <w:sz w:val="22"/>
          <w:szCs w:val="22"/>
        </w:rPr>
        <w:t xml:space="preserve"> Совместно с работодателем и работниками разрабатывать меры по защите персональных данных работников (ст.86 ТК РФ).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F639B1">
        <w:rPr>
          <w:color w:val="000000"/>
          <w:sz w:val="22"/>
          <w:szCs w:val="22"/>
        </w:rPr>
        <w:lastRenderedPageBreak/>
        <w:t xml:space="preserve"> Направлять учредителю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F639B1">
        <w:rPr>
          <w:color w:val="000000"/>
          <w:sz w:val="22"/>
          <w:szCs w:val="22"/>
        </w:rPr>
        <w:t xml:space="preserve"> Представлять и защищать трудовые права членов профсоюза в комиссии по трудовым спорам в суде.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sz w:val="22"/>
          <w:szCs w:val="22"/>
        </w:rPr>
      </w:pPr>
      <w:r w:rsidRPr="00F639B1">
        <w:rPr>
          <w:color w:val="000000"/>
          <w:sz w:val="22"/>
          <w:szCs w:val="22"/>
        </w:rPr>
        <w:t xml:space="preserve"> Осуществлять совместно с комиссией по социальному страхованию контроль за своевременным назначением и выплатой работникам пособий по обязательному </w:t>
      </w:r>
      <w:r w:rsidRPr="00F639B1">
        <w:rPr>
          <w:sz w:val="22"/>
          <w:szCs w:val="22"/>
        </w:rPr>
        <w:t>социальному страхованию.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sz w:val="22"/>
          <w:szCs w:val="22"/>
        </w:rPr>
      </w:pPr>
      <w:r w:rsidRPr="00F639B1">
        <w:rPr>
          <w:sz w:val="22"/>
          <w:szCs w:val="22"/>
        </w:rPr>
        <w:t>Участвовать в работе комиссии по социальному страхованию работников учреждения и обеспечению детей членов профсоюза новогодними подарками.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F639B1">
        <w:rPr>
          <w:sz w:val="22"/>
          <w:szCs w:val="22"/>
        </w:rPr>
        <w:t>Осуществлять общественный контроль за своевременным и полным перечислением</w:t>
      </w:r>
      <w:r w:rsidRPr="00F639B1">
        <w:rPr>
          <w:color w:val="000000"/>
          <w:sz w:val="22"/>
          <w:szCs w:val="22"/>
        </w:rPr>
        <w:t xml:space="preserve"> страховых платежей в фонд обязательного медицинского страхования.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F639B1">
        <w:rPr>
          <w:color w:val="000000"/>
          <w:sz w:val="22"/>
          <w:szCs w:val="22"/>
        </w:rPr>
        <w:t>Осуществлять контроль за правильностью и своевременностью предоставления работникам отпусков и их оплаты.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F639B1">
        <w:rPr>
          <w:color w:val="000000"/>
          <w:sz w:val="22"/>
          <w:szCs w:val="22"/>
        </w:rPr>
        <w:t>Участвовать в работе комиссий учреждения по тарификации, аттестации педагогических работников, охране труда и других.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F639B1">
        <w:rPr>
          <w:color w:val="000000"/>
          <w:sz w:val="22"/>
          <w:szCs w:val="22"/>
        </w:rPr>
        <w:t>Ходатайствовать перед работодателем о поощрении (награждении) работников за высокие результаты труда.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uppressAutoHyphens/>
        <w:spacing w:after="240"/>
        <w:jc w:val="both"/>
        <w:rPr>
          <w:color w:val="000000"/>
          <w:sz w:val="22"/>
          <w:szCs w:val="22"/>
        </w:rPr>
      </w:pPr>
      <w:r w:rsidRPr="00F639B1">
        <w:rPr>
          <w:color w:val="000000"/>
          <w:sz w:val="22"/>
          <w:szCs w:val="22"/>
        </w:rPr>
        <w:t>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F639B1" w:rsidRPr="00F639B1" w:rsidRDefault="00F639B1" w:rsidP="00F639B1">
      <w:pPr>
        <w:numPr>
          <w:ilvl w:val="1"/>
          <w:numId w:val="24"/>
        </w:numPr>
        <w:shd w:val="clear" w:color="auto" w:fill="FFFFFF"/>
        <w:spacing w:after="240"/>
        <w:jc w:val="both"/>
        <w:rPr>
          <w:sz w:val="22"/>
          <w:szCs w:val="22"/>
        </w:rPr>
      </w:pPr>
      <w:r w:rsidRPr="00F639B1">
        <w:rPr>
          <w:color w:val="000000"/>
          <w:sz w:val="22"/>
          <w:szCs w:val="22"/>
        </w:rPr>
        <w:t>Оказывать материальную помощь членам профсоюзной организации в случае подачи заявления в профком первичной организации из фонда профсоюзной организации.</w:t>
      </w:r>
    </w:p>
    <w:p w:rsidR="00F639B1" w:rsidRDefault="00F639B1" w:rsidP="00A605A4">
      <w:pPr>
        <w:jc w:val="both"/>
        <w:rPr>
          <w:sz w:val="22"/>
          <w:szCs w:val="22"/>
        </w:rPr>
      </w:pPr>
    </w:p>
    <w:p w:rsidR="00A605A4" w:rsidRPr="008F7BFF" w:rsidRDefault="00A605A4" w:rsidP="00A605A4">
      <w:pPr>
        <w:pStyle w:val="31"/>
        <w:jc w:val="center"/>
        <w:rPr>
          <w:sz w:val="28"/>
          <w:szCs w:val="28"/>
        </w:rPr>
      </w:pPr>
      <w:r w:rsidRPr="008F7BFF">
        <w:rPr>
          <w:b/>
          <w:sz w:val="28"/>
          <w:szCs w:val="28"/>
          <w:lang w:val="en-US"/>
        </w:rPr>
        <w:t>XI</w:t>
      </w:r>
      <w:r w:rsidRPr="008F7BFF">
        <w:rPr>
          <w:b/>
          <w:sz w:val="28"/>
          <w:szCs w:val="28"/>
        </w:rPr>
        <w:t>. Контроль за выполнением коллективного договора.</w:t>
      </w:r>
    </w:p>
    <w:p w:rsidR="00A605A4" w:rsidRDefault="00A605A4" w:rsidP="00A605A4">
      <w:pPr>
        <w:ind w:firstLine="709"/>
        <w:jc w:val="center"/>
        <w:rPr>
          <w:b/>
          <w:sz w:val="32"/>
        </w:rPr>
      </w:pPr>
      <w:r w:rsidRPr="008F7BFF">
        <w:rPr>
          <w:b/>
          <w:sz w:val="28"/>
          <w:szCs w:val="28"/>
        </w:rPr>
        <w:t>Ответственность сторон</w:t>
      </w:r>
    </w:p>
    <w:p w:rsidR="00A605A4" w:rsidRPr="002B00F1" w:rsidRDefault="00A605A4" w:rsidP="00A605A4">
      <w:pPr>
        <w:rPr>
          <w:sz w:val="16"/>
          <w:szCs w:val="16"/>
        </w:rPr>
      </w:pPr>
    </w:p>
    <w:p w:rsidR="00A605A4" w:rsidRPr="008F7BFF" w:rsidRDefault="00A605A4" w:rsidP="00A605A4">
      <w:pPr>
        <w:jc w:val="both"/>
        <w:rPr>
          <w:sz w:val="22"/>
          <w:szCs w:val="22"/>
        </w:rPr>
      </w:pPr>
      <w:r w:rsidRPr="008F7BFF">
        <w:rPr>
          <w:b/>
          <w:sz w:val="22"/>
          <w:szCs w:val="22"/>
        </w:rPr>
        <w:t>11.</w:t>
      </w:r>
      <w:r w:rsidRPr="008F7BFF">
        <w:rPr>
          <w:sz w:val="22"/>
          <w:szCs w:val="22"/>
        </w:rPr>
        <w:t xml:space="preserve"> Стороны договорились, что:</w:t>
      </w:r>
    </w:p>
    <w:p w:rsidR="00A605A4" w:rsidRPr="008F7BFF" w:rsidRDefault="00A605A4" w:rsidP="00B166BC">
      <w:pPr>
        <w:spacing w:after="240"/>
        <w:ind w:left="360" w:hanging="360"/>
        <w:jc w:val="both"/>
        <w:rPr>
          <w:sz w:val="22"/>
          <w:szCs w:val="22"/>
        </w:rPr>
      </w:pPr>
      <w:r w:rsidRPr="008F7BFF">
        <w:rPr>
          <w:b/>
          <w:sz w:val="22"/>
          <w:szCs w:val="22"/>
        </w:rPr>
        <w:t>11.1.</w:t>
      </w:r>
      <w:r w:rsidR="00B166BC">
        <w:rPr>
          <w:b/>
          <w:sz w:val="22"/>
          <w:szCs w:val="22"/>
        </w:rPr>
        <w:t xml:space="preserve"> </w:t>
      </w:r>
      <w:r w:rsidRPr="008F7BFF">
        <w:rPr>
          <w:sz w:val="22"/>
          <w:szCs w:val="22"/>
        </w:rPr>
        <w:t>Работодатель направляет коллективный договор</w:t>
      </w:r>
      <w:r>
        <w:rPr>
          <w:sz w:val="22"/>
          <w:szCs w:val="22"/>
        </w:rPr>
        <w:t xml:space="preserve"> и изменения и дополнения, внесенные в него,</w:t>
      </w:r>
      <w:r w:rsidRPr="008F7BFF">
        <w:rPr>
          <w:sz w:val="22"/>
          <w:szCs w:val="22"/>
        </w:rPr>
        <w:t xml:space="preserve"> в течение 7 дней со дня его подписания на уведомительную регистрацию в соответствующий орган по труду.</w:t>
      </w:r>
    </w:p>
    <w:p w:rsidR="00A605A4" w:rsidRPr="008F7BFF" w:rsidRDefault="00A605A4" w:rsidP="00B166BC">
      <w:pPr>
        <w:spacing w:after="240"/>
        <w:ind w:left="360" w:hanging="360"/>
        <w:jc w:val="both"/>
        <w:rPr>
          <w:sz w:val="22"/>
          <w:szCs w:val="22"/>
        </w:rPr>
      </w:pPr>
      <w:r w:rsidRPr="008F7BFF">
        <w:rPr>
          <w:b/>
          <w:sz w:val="22"/>
          <w:szCs w:val="22"/>
        </w:rPr>
        <w:t>11.2.</w:t>
      </w:r>
      <w:r w:rsidR="00B166BC">
        <w:rPr>
          <w:b/>
          <w:sz w:val="22"/>
          <w:szCs w:val="22"/>
        </w:rPr>
        <w:t xml:space="preserve"> </w:t>
      </w:r>
      <w:r w:rsidRPr="008F7BFF">
        <w:rPr>
          <w:sz w:val="22"/>
          <w:szCs w:val="22"/>
        </w:rPr>
        <w:t>Совместно разрабатывают план мероприятий по выполнению настоящего коллективного договора.</w:t>
      </w:r>
    </w:p>
    <w:p w:rsidR="00B166BC" w:rsidRPr="00B166BC" w:rsidRDefault="00A605A4" w:rsidP="00B166BC">
      <w:pPr>
        <w:shd w:val="clear" w:color="auto" w:fill="FFFFFF"/>
        <w:suppressAutoHyphens/>
        <w:spacing w:after="240"/>
        <w:ind w:left="426" w:hanging="426"/>
        <w:jc w:val="both"/>
        <w:rPr>
          <w:color w:val="000000"/>
          <w:sz w:val="22"/>
          <w:szCs w:val="22"/>
        </w:rPr>
      </w:pPr>
      <w:r w:rsidRPr="008F7BFF">
        <w:rPr>
          <w:b/>
          <w:sz w:val="22"/>
          <w:szCs w:val="22"/>
        </w:rPr>
        <w:t>11.3.</w:t>
      </w:r>
      <w:r w:rsidR="00B166BC">
        <w:rPr>
          <w:b/>
          <w:sz w:val="22"/>
          <w:szCs w:val="22"/>
        </w:rPr>
        <w:t xml:space="preserve"> </w:t>
      </w:r>
      <w:r w:rsidRPr="008F7BFF">
        <w:rPr>
          <w:sz w:val="22"/>
          <w:szCs w:val="22"/>
        </w:rPr>
        <w:t xml:space="preserve">Осуществляют контроль за реализацией плана мероприятий по выполнению коллективного договора и его положений и отчитываются о результатах контроля </w:t>
      </w:r>
      <w:r w:rsidR="00B166BC" w:rsidRPr="00B166BC">
        <w:rPr>
          <w:color w:val="000000"/>
          <w:sz w:val="22"/>
          <w:szCs w:val="22"/>
        </w:rPr>
        <w:t>на общем собрании работников 1 раз в год.</w:t>
      </w:r>
    </w:p>
    <w:p w:rsidR="00A605A4" w:rsidRPr="008F7BFF" w:rsidRDefault="00A605A4" w:rsidP="00B166BC">
      <w:pPr>
        <w:spacing w:after="240"/>
        <w:ind w:left="360" w:hanging="360"/>
        <w:jc w:val="both"/>
        <w:rPr>
          <w:sz w:val="22"/>
          <w:szCs w:val="22"/>
        </w:rPr>
      </w:pPr>
      <w:r w:rsidRPr="008F7BFF">
        <w:rPr>
          <w:b/>
          <w:sz w:val="22"/>
          <w:szCs w:val="22"/>
        </w:rPr>
        <w:t>11.4.</w:t>
      </w:r>
      <w:r w:rsidR="00B166BC">
        <w:rPr>
          <w:b/>
          <w:sz w:val="22"/>
          <w:szCs w:val="22"/>
        </w:rPr>
        <w:t xml:space="preserve"> </w:t>
      </w:r>
      <w:r w:rsidRPr="008F7BFF">
        <w:rPr>
          <w:sz w:val="22"/>
          <w:szCs w:val="22"/>
        </w:rPr>
        <w:t>Рассматривают в срок все возникающие в период действия коллективного договора разногласия и конфликты, связанные с его выполнением.</w:t>
      </w:r>
    </w:p>
    <w:p w:rsidR="00A605A4" w:rsidRPr="008F7BFF" w:rsidRDefault="00A605A4" w:rsidP="00B166BC">
      <w:pPr>
        <w:spacing w:after="240"/>
        <w:ind w:left="360" w:hanging="360"/>
        <w:jc w:val="both"/>
        <w:rPr>
          <w:sz w:val="22"/>
          <w:szCs w:val="22"/>
        </w:rPr>
      </w:pPr>
      <w:r w:rsidRPr="008F7BFF">
        <w:rPr>
          <w:b/>
          <w:sz w:val="22"/>
          <w:szCs w:val="22"/>
        </w:rPr>
        <w:t>11.5.</w:t>
      </w:r>
      <w:r w:rsidR="00B166BC">
        <w:rPr>
          <w:b/>
          <w:sz w:val="22"/>
          <w:szCs w:val="22"/>
        </w:rPr>
        <w:t xml:space="preserve"> </w:t>
      </w:r>
      <w:r w:rsidRPr="008F7BFF">
        <w:rPr>
          <w:sz w:val="22"/>
          <w:szCs w:val="22"/>
        </w:rPr>
        <w:t xml:space="preserve">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</w:t>
      </w:r>
      <w:r w:rsidRPr="008F7BFF">
        <w:rPr>
          <w:sz w:val="22"/>
          <w:szCs w:val="22"/>
        </w:rPr>
        <w:lastRenderedPageBreak/>
        <w:t>которые могут повлечь возникновение конфликтов, с целью предупреждения использования работниками крайней меры их разрешения – забастовки.</w:t>
      </w:r>
    </w:p>
    <w:p w:rsidR="00B166BC" w:rsidRDefault="00A605A4" w:rsidP="00B166BC">
      <w:pPr>
        <w:shd w:val="clear" w:color="auto" w:fill="FFFFFF"/>
        <w:suppressAutoHyphens/>
        <w:spacing w:after="240"/>
        <w:ind w:left="426" w:hanging="426"/>
        <w:jc w:val="both"/>
        <w:rPr>
          <w:color w:val="000000"/>
        </w:rPr>
      </w:pPr>
      <w:r w:rsidRPr="008F7BFF">
        <w:rPr>
          <w:b/>
          <w:sz w:val="22"/>
          <w:szCs w:val="22"/>
        </w:rPr>
        <w:t>11.6.</w:t>
      </w:r>
      <w:r w:rsidR="00B166BC">
        <w:rPr>
          <w:b/>
          <w:sz w:val="22"/>
          <w:szCs w:val="22"/>
        </w:rPr>
        <w:t xml:space="preserve"> </w:t>
      </w:r>
      <w:r w:rsidRPr="008F7BFF">
        <w:rPr>
          <w:sz w:val="22"/>
          <w:szCs w:val="22"/>
        </w:rPr>
        <w:t xml:space="preserve">В случае нарушения или невыполнения обязательств коллективного договора виновная </w:t>
      </w:r>
      <w:r w:rsidRPr="00B166BC">
        <w:rPr>
          <w:sz w:val="22"/>
          <w:szCs w:val="22"/>
        </w:rPr>
        <w:t>сторона или виновные лица несут ответственность в порядке, предусмотренном законодательством.</w:t>
      </w:r>
      <w:r w:rsidR="00B166BC" w:rsidRPr="00B166BC">
        <w:rPr>
          <w:sz w:val="22"/>
          <w:szCs w:val="22"/>
        </w:rPr>
        <w:t xml:space="preserve"> </w:t>
      </w:r>
      <w:r w:rsidR="00B166BC" w:rsidRPr="00B166BC">
        <w:rPr>
          <w:color w:val="000000"/>
          <w:sz w:val="22"/>
          <w:szCs w:val="22"/>
        </w:rPr>
        <w:t>В случаях невыполнения работодателем каких-либо пунктов коллективного договора, коллектив оставляет за собой право на коллективные действия.</w:t>
      </w:r>
    </w:p>
    <w:p w:rsidR="00A605A4" w:rsidRPr="002E19E6" w:rsidRDefault="00A605A4" w:rsidP="00A605A4">
      <w:pPr>
        <w:pStyle w:val="21"/>
        <w:spacing w:line="240" w:lineRule="auto"/>
        <w:ind w:left="360" w:hanging="360"/>
        <w:jc w:val="both"/>
        <w:rPr>
          <w:sz w:val="22"/>
          <w:szCs w:val="22"/>
        </w:rPr>
      </w:pPr>
      <w:r w:rsidRPr="008F7BFF">
        <w:rPr>
          <w:b/>
          <w:sz w:val="22"/>
          <w:szCs w:val="22"/>
        </w:rPr>
        <w:t>11.7.</w:t>
      </w:r>
      <w:r w:rsidR="00E87226">
        <w:rPr>
          <w:b/>
          <w:sz w:val="22"/>
          <w:szCs w:val="22"/>
        </w:rPr>
        <w:t xml:space="preserve"> </w:t>
      </w:r>
      <w:r w:rsidRPr="008F7BFF">
        <w:rPr>
          <w:sz w:val="22"/>
          <w:szCs w:val="22"/>
        </w:rPr>
        <w:t xml:space="preserve">Настоящий коллективный договор действует </w:t>
      </w:r>
      <w:r w:rsidRPr="002E19E6">
        <w:rPr>
          <w:sz w:val="22"/>
          <w:szCs w:val="22"/>
        </w:rPr>
        <w:t xml:space="preserve">в течение </w:t>
      </w:r>
      <w:r w:rsidR="00B166BC">
        <w:rPr>
          <w:sz w:val="22"/>
          <w:szCs w:val="22"/>
        </w:rPr>
        <w:t>3 лет со дня подписания.</w:t>
      </w:r>
    </w:p>
    <w:p w:rsidR="007B0316" w:rsidRDefault="00A605A4" w:rsidP="005E0854">
      <w:pPr>
        <w:ind w:left="360" w:hanging="360"/>
        <w:jc w:val="both"/>
        <w:rPr>
          <w:sz w:val="22"/>
          <w:szCs w:val="22"/>
        </w:rPr>
      </w:pPr>
      <w:r w:rsidRPr="008F7BFF">
        <w:rPr>
          <w:b/>
          <w:sz w:val="22"/>
          <w:szCs w:val="22"/>
        </w:rPr>
        <w:t>11.8.</w:t>
      </w:r>
      <w:r w:rsidR="00B166BC">
        <w:rPr>
          <w:b/>
          <w:sz w:val="22"/>
          <w:szCs w:val="22"/>
        </w:rPr>
        <w:t xml:space="preserve"> </w:t>
      </w:r>
      <w:r w:rsidRPr="008F7BFF">
        <w:rPr>
          <w:sz w:val="22"/>
          <w:szCs w:val="22"/>
        </w:rPr>
        <w:t xml:space="preserve">Переговоры по заключению нового коллективного договора будут начаты за </w:t>
      </w:r>
      <w:r w:rsidR="00B166BC">
        <w:rPr>
          <w:sz w:val="22"/>
          <w:szCs w:val="22"/>
        </w:rPr>
        <w:t>три</w:t>
      </w:r>
      <w:r w:rsidRPr="008F7BFF">
        <w:rPr>
          <w:sz w:val="22"/>
          <w:szCs w:val="22"/>
        </w:rPr>
        <w:t xml:space="preserve"> месяц</w:t>
      </w:r>
      <w:r w:rsidR="00B166BC">
        <w:rPr>
          <w:sz w:val="22"/>
          <w:szCs w:val="22"/>
        </w:rPr>
        <w:t>а</w:t>
      </w:r>
      <w:r w:rsidRPr="008F7BFF">
        <w:rPr>
          <w:sz w:val="22"/>
          <w:szCs w:val="22"/>
        </w:rPr>
        <w:t xml:space="preserve"> до окончания срока действия данного договора.</w:t>
      </w: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E0854">
      <w:pPr>
        <w:ind w:left="360" w:hanging="360"/>
        <w:jc w:val="both"/>
      </w:pPr>
    </w:p>
    <w:p w:rsidR="00977A94" w:rsidRDefault="00977A94" w:rsidP="005B5CB1">
      <w:pPr>
        <w:jc w:val="both"/>
      </w:pPr>
    </w:p>
    <w:p w:rsidR="00977A94" w:rsidRPr="00892B03" w:rsidRDefault="00977A94" w:rsidP="00977A94">
      <w:pPr>
        <w:pStyle w:val="a3"/>
        <w:pageBreakBefore/>
        <w:jc w:val="right"/>
        <w:rPr>
          <w:sz w:val="24"/>
        </w:rPr>
      </w:pPr>
      <w:r w:rsidRPr="00977A94">
        <w:rPr>
          <w:sz w:val="24"/>
        </w:rPr>
        <w:lastRenderedPageBreak/>
        <w:t>Приложение №</w:t>
      </w:r>
      <w:r w:rsidR="00067C9D" w:rsidRPr="00892B03">
        <w:rPr>
          <w:sz w:val="24"/>
        </w:rPr>
        <w:t xml:space="preserve"> 1</w:t>
      </w:r>
    </w:p>
    <w:p w:rsidR="00977A94" w:rsidRPr="00977A94" w:rsidRDefault="00977A94" w:rsidP="00977A94">
      <w:pPr>
        <w:jc w:val="right"/>
      </w:pPr>
      <w:r w:rsidRPr="00977A94">
        <w:t>к Коллективному договору</w:t>
      </w:r>
    </w:p>
    <w:p w:rsidR="00977A94" w:rsidRDefault="00977A94" w:rsidP="00977A94">
      <w:pPr>
        <w:jc w:val="right"/>
      </w:pPr>
      <w:r w:rsidRPr="00977A94">
        <w:t>МБОУ СОШ № 1</w:t>
      </w:r>
      <w:r>
        <w:t>9 г. Коврова</w:t>
      </w:r>
    </w:p>
    <w:p w:rsidR="00977A94" w:rsidRDefault="00977A94" w:rsidP="00977A94"/>
    <w:p w:rsidR="00977A94" w:rsidRPr="00977A94" w:rsidRDefault="00977A94" w:rsidP="00977A94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A94">
        <w:rPr>
          <w:rFonts w:ascii="Times New Roman" w:hAnsi="Times New Roman" w:cs="Times New Roman"/>
          <w:b/>
          <w:sz w:val="28"/>
          <w:szCs w:val="28"/>
        </w:rPr>
        <w:t>Соглашение сторон по охране труда</w:t>
      </w:r>
    </w:p>
    <w:p w:rsidR="00977A94" w:rsidRPr="00977A94" w:rsidRDefault="00977A94" w:rsidP="00977A94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A94">
        <w:rPr>
          <w:rFonts w:ascii="Times New Roman" w:hAnsi="Times New Roman" w:cs="Times New Roman"/>
          <w:b/>
          <w:sz w:val="28"/>
          <w:szCs w:val="28"/>
        </w:rPr>
        <w:t>на 2018 год</w:t>
      </w:r>
    </w:p>
    <w:p w:rsidR="00977A94" w:rsidRDefault="00977A94" w:rsidP="00977A94">
      <w:pPr>
        <w:pStyle w:val="ab"/>
        <w:numPr>
          <w:ilvl w:val="0"/>
          <w:numId w:val="26"/>
        </w:numPr>
        <w:spacing w:after="200" w:line="276" w:lineRule="auto"/>
        <w:rPr>
          <w:b/>
        </w:rPr>
      </w:pPr>
      <w:r>
        <w:rPr>
          <w:b/>
        </w:rPr>
        <w:t>Общие положения</w:t>
      </w:r>
    </w:p>
    <w:p w:rsidR="00977A94" w:rsidRDefault="00977A94" w:rsidP="00977A94">
      <w:pPr>
        <w:pStyle w:val="ab"/>
        <w:ind w:left="0" w:firstLine="567"/>
        <w:jc w:val="both"/>
      </w:pPr>
      <w:r>
        <w:t>Данное Соглашение по охране труда – правовая форма планирования и проведения мероприятий по охране труда в Муниципальном бюджетном общеобразовательном учреждении средней общеобразовательной школе № 19 города Коврова (МБОУ СОШ № 19 г. Коврова).</w:t>
      </w:r>
    </w:p>
    <w:p w:rsidR="00977A94" w:rsidRDefault="00977A94" w:rsidP="00977A94">
      <w:pPr>
        <w:pStyle w:val="ab"/>
        <w:ind w:left="0" w:firstLine="567"/>
        <w:jc w:val="both"/>
      </w:pPr>
      <w:r>
        <w:t>Планирование мероприятий по охране труда направлено на предупреждение несчастных случаев на производстве, профессиональных заболеваний, улучшение условий и охраны труда, санитарно-бытового обеспечения работников.</w:t>
      </w:r>
    </w:p>
    <w:p w:rsidR="00977A94" w:rsidRDefault="00977A94" w:rsidP="00977A94">
      <w:pPr>
        <w:pStyle w:val="ab"/>
        <w:ind w:left="0" w:firstLine="567"/>
        <w:jc w:val="both"/>
      </w:pPr>
      <w:r>
        <w:t>Данное Соглашение вступает в силу с момента его подписания представителем работодателя; внесение изменений и дополнений в Соглашение производится по соглашению с профкомом.</w:t>
      </w:r>
    </w:p>
    <w:p w:rsidR="00977A94" w:rsidRDefault="00977A94" w:rsidP="00977A94">
      <w:pPr>
        <w:pStyle w:val="ab"/>
        <w:ind w:left="0" w:firstLine="567"/>
        <w:jc w:val="both"/>
      </w:pPr>
      <w:r>
        <w:t>Контроль за выполнением Соглашения осуществляется непосредственно директором МБОУ СОШ № 19 г. Коврова и профсоюзным комитетом. При осуществлении контроля администрация обязана предоставить профкому всю необходимую для этого имеющуюся информацию.</w:t>
      </w:r>
    </w:p>
    <w:p w:rsidR="00977A94" w:rsidRDefault="00977A94" w:rsidP="00977A94">
      <w:pPr>
        <w:pStyle w:val="ab"/>
        <w:ind w:left="0" w:firstLine="567"/>
      </w:pPr>
    </w:p>
    <w:p w:rsidR="00977A94" w:rsidRDefault="00977A94" w:rsidP="00977A94">
      <w:pPr>
        <w:pStyle w:val="ab"/>
        <w:numPr>
          <w:ilvl w:val="0"/>
          <w:numId w:val="26"/>
        </w:numPr>
        <w:spacing w:after="200" w:line="276" w:lineRule="auto"/>
        <w:rPr>
          <w:b/>
        </w:rPr>
      </w:pPr>
      <w:r w:rsidRPr="00EB54A9">
        <w:rPr>
          <w:b/>
        </w:rPr>
        <w:t>Перечень меропри</w:t>
      </w:r>
      <w:r>
        <w:rPr>
          <w:b/>
        </w:rPr>
        <w:t>ятий Соглашения по охране труда</w:t>
      </w:r>
    </w:p>
    <w:p w:rsidR="00977A94" w:rsidRDefault="00977A94" w:rsidP="00977A94">
      <w:pPr>
        <w:ind w:firstLine="567"/>
        <w:jc w:val="both"/>
      </w:pPr>
      <w:r w:rsidRPr="00E72B42">
        <w:t>Работодатель обязуется в указанные в Соглашении сроки провести следующие мероприятия:</w:t>
      </w:r>
    </w:p>
    <w:p w:rsidR="00977A94" w:rsidRDefault="00977A94" w:rsidP="00977A94"/>
    <w:tbl>
      <w:tblPr>
        <w:tblW w:w="1048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1"/>
        <w:gridCol w:w="2409"/>
        <w:gridCol w:w="1200"/>
        <w:gridCol w:w="12"/>
        <w:gridCol w:w="12"/>
        <w:gridCol w:w="1185"/>
      </w:tblGrid>
      <w:tr w:rsidR="009F6856" w:rsidTr="00FF766D">
        <w:tc>
          <w:tcPr>
            <w:tcW w:w="5671" w:type="dxa"/>
            <w:vMerge w:val="restart"/>
          </w:tcPr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409" w:type="dxa"/>
            <w:vMerge w:val="restart"/>
          </w:tcPr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Срок проведения</w:t>
            </w:r>
          </w:p>
        </w:tc>
        <w:tc>
          <w:tcPr>
            <w:tcW w:w="2409" w:type="dxa"/>
            <w:gridSpan w:val="4"/>
          </w:tcPr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Ожидаемая социальная эффективность</w:t>
            </w:r>
          </w:p>
        </w:tc>
      </w:tr>
      <w:tr w:rsidR="009F6856" w:rsidTr="00FF766D">
        <w:tc>
          <w:tcPr>
            <w:tcW w:w="5671" w:type="dxa"/>
            <w:vMerge/>
          </w:tcPr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4"/>
          </w:tcPr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Кол-во работников, которым улучшаются условия труда</w:t>
            </w:r>
          </w:p>
        </w:tc>
      </w:tr>
      <w:tr w:rsidR="009F6856" w:rsidTr="00FF766D">
        <w:tc>
          <w:tcPr>
            <w:tcW w:w="5671" w:type="dxa"/>
            <w:vMerge/>
          </w:tcPr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2" w:type="dxa"/>
            <w:gridSpan w:val="2"/>
            <w:tcBorders>
              <w:right w:val="single" w:sz="4" w:space="0" w:color="auto"/>
            </w:tcBorders>
          </w:tcPr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всего</w:t>
            </w:r>
          </w:p>
        </w:tc>
        <w:tc>
          <w:tcPr>
            <w:tcW w:w="1197" w:type="dxa"/>
            <w:gridSpan w:val="2"/>
            <w:tcBorders>
              <w:left w:val="single" w:sz="4" w:space="0" w:color="auto"/>
            </w:tcBorders>
          </w:tcPr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в т.ч. женщин</w:t>
            </w:r>
          </w:p>
        </w:tc>
      </w:tr>
      <w:tr w:rsidR="009F6856" w:rsidTr="00FF766D">
        <w:tc>
          <w:tcPr>
            <w:tcW w:w="9292" w:type="dxa"/>
            <w:gridSpan w:val="4"/>
            <w:tcBorders>
              <w:right w:val="single" w:sz="4" w:space="0" w:color="auto"/>
            </w:tcBorders>
          </w:tcPr>
          <w:p w:rsidR="009F6856" w:rsidRPr="00FF766D" w:rsidRDefault="009F6856" w:rsidP="00FF766D">
            <w:pPr>
              <w:pStyle w:val="ab"/>
              <w:numPr>
                <w:ilvl w:val="0"/>
                <w:numId w:val="27"/>
              </w:numPr>
              <w:jc w:val="center"/>
              <w:rPr>
                <w:b/>
                <w:sz w:val="22"/>
                <w:szCs w:val="22"/>
              </w:rPr>
            </w:pPr>
            <w:r w:rsidRPr="00FF766D">
              <w:rPr>
                <w:b/>
                <w:sz w:val="22"/>
                <w:szCs w:val="22"/>
              </w:rPr>
              <w:t>Организационные мероприятия</w:t>
            </w:r>
          </w:p>
        </w:tc>
        <w:tc>
          <w:tcPr>
            <w:tcW w:w="1197" w:type="dxa"/>
            <w:gridSpan w:val="2"/>
            <w:tcBorders>
              <w:left w:val="single" w:sz="4" w:space="0" w:color="auto"/>
            </w:tcBorders>
          </w:tcPr>
          <w:p w:rsidR="009F6856" w:rsidRPr="00FF766D" w:rsidRDefault="009F6856" w:rsidP="00FF76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  <w:tcBorders>
              <w:top w:val="nil"/>
            </w:tcBorders>
          </w:tcPr>
          <w:p w:rsidR="009F6856" w:rsidRPr="00FF766D" w:rsidRDefault="009F6856" w:rsidP="00FF766D">
            <w:pPr>
              <w:pStyle w:val="ab"/>
              <w:numPr>
                <w:ilvl w:val="1"/>
                <w:numId w:val="27"/>
              </w:numPr>
              <w:ind w:left="0" w:firstLine="360"/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Курсы по пожарному минимуму  - преподаватель–организатор ОБЖ Котик Ю.А. </w:t>
            </w:r>
          </w:p>
          <w:p w:rsidR="009F6856" w:rsidRPr="00FF766D" w:rsidRDefault="009F6856" w:rsidP="00FF766D">
            <w:pPr>
              <w:pStyle w:val="ab"/>
              <w:ind w:left="360"/>
              <w:jc w:val="both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По графику (сроку), определенному УО</w:t>
            </w:r>
          </w:p>
        </w:tc>
        <w:tc>
          <w:tcPr>
            <w:tcW w:w="1212" w:type="dxa"/>
            <w:gridSpan w:val="2"/>
            <w:tcBorders>
              <w:top w:val="nil"/>
              <w:right w:val="single" w:sz="4" w:space="0" w:color="auto"/>
            </w:tcBorders>
          </w:tcPr>
          <w:p w:rsidR="009F6856" w:rsidRPr="00FF766D" w:rsidRDefault="008E725D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</w:t>
            </w:r>
          </w:p>
        </w:tc>
        <w:tc>
          <w:tcPr>
            <w:tcW w:w="1197" w:type="dxa"/>
            <w:gridSpan w:val="2"/>
            <w:tcBorders>
              <w:top w:val="nil"/>
              <w:left w:val="single" w:sz="4" w:space="0" w:color="auto"/>
            </w:tcBorders>
          </w:tcPr>
          <w:p w:rsidR="009F6856" w:rsidRPr="00FF766D" w:rsidRDefault="008E725D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0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1.2.Обучение и проверка знаний по охране труда в соответствии с постановлением Минтруда России и Минобразования России от 13.01.2003 г. № 1/29.</w:t>
            </w:r>
          </w:p>
        </w:tc>
        <w:tc>
          <w:tcPr>
            <w:tcW w:w="2409" w:type="dxa"/>
          </w:tcPr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Обучается зам. директора по УР Климович А.В., зам. директора по АХР Курбанова С.А., преподаватель-организатор ОБЖ Котик Ю.А., педагог-организатор  Бусурина М.В.</w:t>
            </w:r>
          </w:p>
        </w:tc>
        <w:tc>
          <w:tcPr>
            <w:tcW w:w="1212" w:type="dxa"/>
            <w:gridSpan w:val="2"/>
            <w:tcBorders>
              <w:right w:val="single" w:sz="4" w:space="0" w:color="auto"/>
            </w:tcBorders>
          </w:tcPr>
          <w:p w:rsidR="009F6856" w:rsidRPr="00FF766D" w:rsidRDefault="008E725D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4</w:t>
            </w:r>
          </w:p>
        </w:tc>
        <w:tc>
          <w:tcPr>
            <w:tcW w:w="1197" w:type="dxa"/>
            <w:gridSpan w:val="2"/>
            <w:tcBorders>
              <w:left w:val="single" w:sz="4" w:space="0" w:color="auto"/>
            </w:tcBorders>
          </w:tcPr>
          <w:p w:rsidR="009F6856" w:rsidRPr="00FF766D" w:rsidRDefault="008E725D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3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1.3.Обучение работников безопасным методам и приемам работы в соответствии с требованиями ГОСТ 12.0.004-90 ССБТ «Организация обучения по безопасности труда».</w:t>
            </w:r>
          </w:p>
        </w:tc>
        <w:tc>
          <w:tcPr>
            <w:tcW w:w="2409" w:type="dxa"/>
          </w:tcPr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2 раза в год проведение производственных совещаний </w:t>
            </w:r>
          </w:p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Ответственный: </w:t>
            </w:r>
            <w:r w:rsidRPr="00FF766D">
              <w:rPr>
                <w:sz w:val="22"/>
                <w:szCs w:val="22"/>
              </w:rPr>
              <w:lastRenderedPageBreak/>
              <w:t>педагог-организатор Бусурина М.В.</w:t>
            </w:r>
          </w:p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 2 раза в год, повторный инструктаж, при приеме на работу вводный инструктаж и инструктаж на рабочем месте</w:t>
            </w:r>
          </w:p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Ответственные: </w:t>
            </w:r>
          </w:p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Лёзова Э.А.</w:t>
            </w:r>
          </w:p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Ежова С.Н.</w:t>
            </w:r>
          </w:p>
          <w:p w:rsidR="009F6856" w:rsidRPr="00FF766D" w:rsidRDefault="009F6856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Курбанова С.А.</w:t>
            </w:r>
          </w:p>
        </w:tc>
        <w:tc>
          <w:tcPr>
            <w:tcW w:w="1212" w:type="dxa"/>
            <w:gridSpan w:val="2"/>
            <w:tcBorders>
              <w:right w:val="single" w:sz="4" w:space="0" w:color="auto"/>
            </w:tcBorders>
          </w:tcPr>
          <w:p w:rsidR="009F6856" w:rsidRPr="00FF766D" w:rsidRDefault="008E725D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lastRenderedPageBreak/>
              <w:t>67</w:t>
            </w:r>
          </w:p>
        </w:tc>
        <w:tc>
          <w:tcPr>
            <w:tcW w:w="1197" w:type="dxa"/>
            <w:gridSpan w:val="2"/>
            <w:tcBorders>
              <w:left w:val="single" w:sz="4" w:space="0" w:color="auto"/>
            </w:tcBorders>
          </w:tcPr>
          <w:p w:rsidR="009F6856" w:rsidRPr="00FF766D" w:rsidRDefault="008E725D" w:rsidP="00FF766D">
            <w:pPr>
              <w:jc w:val="center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52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lastRenderedPageBreak/>
              <w:t xml:space="preserve">1.4.Разработка, утверждение и размножение инструкций по охране труда, по видам работ и по профессиям, должностям МБОУ СОШ </w:t>
            </w: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№ 19 г. Коврова.</w:t>
            </w: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Согласование этих инструкций с профкомом в порядке, установленном Трудовым кодексом Российской Федерации.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Проверка наличия инструкций по охране труда в учебных 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кабинетах и зам.директора, ответственных за проведение инструктажей на рабочем месте, повторного (до 01.04.2018 г.)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1.5.Разработка и утверждение программы вводного инструктажа и отдельно по программам инструктажа на рабочем месте в подразделениях учреждения.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Проверку наличия программ осуществляет Бусурина М.В. (журналы ведут: 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b/>
                <w:sz w:val="22"/>
                <w:szCs w:val="22"/>
              </w:rPr>
              <w:t>вводного инструктажа -</w:t>
            </w:r>
            <w:r w:rsidRPr="00FF766D">
              <w:rPr>
                <w:sz w:val="22"/>
                <w:szCs w:val="22"/>
              </w:rPr>
              <w:t>зав.канцелярией Лезова Э.А.,</w:t>
            </w:r>
          </w:p>
          <w:p w:rsidR="009F6856" w:rsidRPr="00FF766D" w:rsidRDefault="009F6856" w:rsidP="00977A94">
            <w:pPr>
              <w:rPr>
                <w:b/>
                <w:sz w:val="22"/>
                <w:szCs w:val="22"/>
              </w:rPr>
            </w:pPr>
            <w:r w:rsidRPr="00FF766D">
              <w:rPr>
                <w:b/>
                <w:sz w:val="22"/>
                <w:szCs w:val="22"/>
              </w:rPr>
              <w:t>на рабочем месте -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 зам.директора по АХР Курбанова С.А.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 ст.методист Ежова С.Н.</w:t>
            </w:r>
          </w:p>
          <w:p w:rsidR="009F6856" w:rsidRPr="00FF766D" w:rsidRDefault="009F6856" w:rsidP="00977A94">
            <w:pPr>
              <w:rPr>
                <w:b/>
                <w:sz w:val="22"/>
                <w:szCs w:val="22"/>
              </w:rPr>
            </w:pPr>
            <w:r w:rsidRPr="00FF766D">
              <w:rPr>
                <w:b/>
                <w:sz w:val="22"/>
                <w:szCs w:val="22"/>
              </w:rPr>
              <w:t>по противопожарному инструктажу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 зам.директора по АХР Курбанова С.А.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 ст.методист Ежова С.Н.</w:t>
            </w:r>
          </w:p>
          <w:p w:rsidR="009F6856" w:rsidRPr="00FF766D" w:rsidRDefault="009F6856" w:rsidP="00977A94">
            <w:pPr>
              <w:rPr>
                <w:b/>
                <w:sz w:val="22"/>
                <w:szCs w:val="22"/>
              </w:rPr>
            </w:pPr>
            <w:r w:rsidRPr="00FF766D">
              <w:rPr>
                <w:b/>
                <w:sz w:val="22"/>
                <w:szCs w:val="22"/>
              </w:rPr>
              <w:t>по антитетеррористической деятельности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 зам. директора по АХР Курбанова С.А.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 ст. методист Ежова С.Н.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( с 01.01.2018г. завести новые журналы в связи с изменением нумерации инструкции по охране труда и </w:t>
            </w:r>
            <w:r w:rsidRPr="00FF766D">
              <w:rPr>
                <w:sz w:val="22"/>
                <w:szCs w:val="22"/>
              </w:rPr>
              <w:lastRenderedPageBreak/>
              <w:t>увеличением их количества)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8E725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lastRenderedPageBreak/>
              <w:t>67</w:t>
            </w: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8E725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52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lastRenderedPageBreak/>
              <w:t>1.6.Обеспечение журналами регистрации вводного и на рабочем месте по утвержденным Минтрудом Российской Федерации образцам.</w:t>
            </w:r>
          </w:p>
        </w:tc>
        <w:tc>
          <w:tcPr>
            <w:tcW w:w="2409" w:type="dxa"/>
          </w:tcPr>
          <w:p w:rsidR="009F6856" w:rsidRPr="00FF766D" w:rsidRDefault="009F6856" w:rsidP="002D7FB3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Ответственная за обеспечение зам. директора по АХР Курбанова С.А.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9F6856" w:rsidP="002D7FB3">
            <w:pPr>
              <w:rPr>
                <w:sz w:val="22"/>
                <w:szCs w:val="22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9F6856" w:rsidP="002D7FB3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1.7.Обеспечение  учебных кабинетов законодательными и иными нормативно-правовыми актами по охране труда и пожарной безопасности.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Проверка наличия уже имеющихся нормативно-правовых документов и инструкций и пополнения их новыми (до 01.04.2018г.)</w:t>
            </w:r>
          </w:p>
        </w:tc>
        <w:tc>
          <w:tcPr>
            <w:tcW w:w="1212" w:type="dxa"/>
            <w:gridSpan w:val="2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197" w:type="dxa"/>
            <w:gridSpan w:val="2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9F6856" w:rsidTr="00FF766D">
        <w:trPr>
          <w:trHeight w:val="3299"/>
        </w:trPr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1.8.Разработка и утверждение перечней профессий и видов работ организации: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-- работники, которым необходим предварительный и периодический медицинский осмотр;</w:t>
            </w: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-- работники, к которым предъявляются повышенные требования безопасности;</w:t>
            </w: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-- работники, которые обеспечиваются специальной одеждой, специальной обовью и другими средствами индивидуальной защиты;</w:t>
            </w: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-- работники, которым положено мыло и другие обезвреживающие вещества.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-- при приеме на работу, периодический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-- до 01.09.2018 г.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-- список прилагается и корректируется на 01.09.2018 г. при приеме новых работников</w:t>
            </w:r>
          </w:p>
        </w:tc>
        <w:tc>
          <w:tcPr>
            <w:tcW w:w="1212" w:type="dxa"/>
            <w:gridSpan w:val="2"/>
            <w:tcBorders>
              <w:right w:val="single" w:sz="4" w:space="0" w:color="auto"/>
            </w:tcBorders>
          </w:tcPr>
          <w:p w:rsidR="008E725D" w:rsidRPr="00FF766D" w:rsidRDefault="008E725D" w:rsidP="00977A94">
            <w:pPr>
              <w:rPr>
                <w:sz w:val="22"/>
                <w:szCs w:val="22"/>
              </w:rPr>
            </w:pPr>
          </w:p>
          <w:p w:rsidR="008E725D" w:rsidRPr="00FF766D" w:rsidRDefault="008E725D" w:rsidP="00977A94">
            <w:pPr>
              <w:rPr>
                <w:sz w:val="22"/>
                <w:szCs w:val="22"/>
              </w:rPr>
            </w:pPr>
          </w:p>
          <w:p w:rsidR="008E725D" w:rsidRPr="00FF766D" w:rsidRDefault="008E725D" w:rsidP="00977A94">
            <w:pPr>
              <w:rPr>
                <w:sz w:val="22"/>
                <w:szCs w:val="22"/>
              </w:rPr>
            </w:pPr>
          </w:p>
          <w:p w:rsidR="009F6856" w:rsidRPr="00FF766D" w:rsidRDefault="008E725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67</w:t>
            </w:r>
          </w:p>
          <w:p w:rsidR="008E725D" w:rsidRPr="00FF766D" w:rsidRDefault="008E725D" w:rsidP="00977A94">
            <w:pPr>
              <w:rPr>
                <w:sz w:val="22"/>
                <w:szCs w:val="22"/>
              </w:rPr>
            </w:pPr>
          </w:p>
          <w:p w:rsidR="008E725D" w:rsidRPr="00FF766D" w:rsidRDefault="008E725D" w:rsidP="00977A94">
            <w:pPr>
              <w:rPr>
                <w:sz w:val="22"/>
                <w:szCs w:val="22"/>
              </w:rPr>
            </w:pPr>
          </w:p>
          <w:p w:rsidR="008E725D" w:rsidRPr="00FF766D" w:rsidRDefault="008E725D" w:rsidP="00977A94">
            <w:pPr>
              <w:rPr>
                <w:sz w:val="22"/>
                <w:szCs w:val="22"/>
              </w:rPr>
            </w:pPr>
          </w:p>
          <w:p w:rsidR="008E725D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28</w:t>
            </w:r>
          </w:p>
          <w:p w:rsidR="0059471D" w:rsidRPr="00FF766D" w:rsidRDefault="0059471D" w:rsidP="00977A94">
            <w:pPr>
              <w:rPr>
                <w:sz w:val="22"/>
                <w:szCs w:val="22"/>
              </w:rPr>
            </w:pPr>
          </w:p>
          <w:p w:rsidR="0059471D" w:rsidRPr="00FF766D" w:rsidRDefault="0059471D" w:rsidP="00977A94">
            <w:pPr>
              <w:rPr>
                <w:sz w:val="22"/>
                <w:szCs w:val="22"/>
              </w:rPr>
            </w:pPr>
          </w:p>
          <w:p w:rsidR="0059471D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12</w:t>
            </w:r>
          </w:p>
        </w:tc>
        <w:tc>
          <w:tcPr>
            <w:tcW w:w="1197" w:type="dxa"/>
            <w:gridSpan w:val="2"/>
            <w:tcBorders>
              <w:left w:val="single" w:sz="4" w:space="0" w:color="auto"/>
            </w:tcBorders>
          </w:tcPr>
          <w:p w:rsidR="008E725D" w:rsidRPr="00FF766D" w:rsidRDefault="008E725D" w:rsidP="00977A94">
            <w:pPr>
              <w:rPr>
                <w:sz w:val="22"/>
                <w:szCs w:val="22"/>
              </w:rPr>
            </w:pPr>
          </w:p>
          <w:p w:rsidR="008E725D" w:rsidRPr="00FF766D" w:rsidRDefault="008E725D" w:rsidP="00977A94">
            <w:pPr>
              <w:rPr>
                <w:sz w:val="22"/>
                <w:szCs w:val="22"/>
              </w:rPr>
            </w:pPr>
          </w:p>
          <w:p w:rsidR="008E725D" w:rsidRPr="00FF766D" w:rsidRDefault="008E725D" w:rsidP="00977A94">
            <w:pPr>
              <w:rPr>
                <w:sz w:val="22"/>
                <w:szCs w:val="22"/>
              </w:rPr>
            </w:pPr>
          </w:p>
          <w:p w:rsidR="009F6856" w:rsidRPr="00FF766D" w:rsidRDefault="008E725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52</w:t>
            </w:r>
          </w:p>
          <w:p w:rsidR="0059471D" w:rsidRPr="00FF766D" w:rsidRDefault="0059471D" w:rsidP="00977A94">
            <w:pPr>
              <w:rPr>
                <w:sz w:val="22"/>
                <w:szCs w:val="22"/>
              </w:rPr>
            </w:pPr>
          </w:p>
          <w:p w:rsidR="0059471D" w:rsidRPr="00FF766D" w:rsidRDefault="0059471D" w:rsidP="00977A94">
            <w:pPr>
              <w:rPr>
                <w:sz w:val="22"/>
                <w:szCs w:val="22"/>
              </w:rPr>
            </w:pPr>
          </w:p>
          <w:p w:rsidR="0059471D" w:rsidRPr="00FF766D" w:rsidRDefault="0059471D" w:rsidP="00977A94">
            <w:pPr>
              <w:rPr>
                <w:sz w:val="22"/>
                <w:szCs w:val="22"/>
              </w:rPr>
            </w:pPr>
          </w:p>
          <w:p w:rsidR="0059471D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20</w:t>
            </w:r>
          </w:p>
          <w:p w:rsidR="0059471D" w:rsidRPr="00FF766D" w:rsidRDefault="0059471D" w:rsidP="00977A94">
            <w:pPr>
              <w:rPr>
                <w:sz w:val="22"/>
                <w:szCs w:val="22"/>
              </w:rPr>
            </w:pPr>
          </w:p>
          <w:p w:rsidR="0059471D" w:rsidRPr="00FF766D" w:rsidRDefault="0059471D" w:rsidP="00977A94">
            <w:pPr>
              <w:rPr>
                <w:sz w:val="22"/>
                <w:szCs w:val="22"/>
              </w:rPr>
            </w:pPr>
          </w:p>
          <w:p w:rsidR="0059471D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11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1.9. Проведение общего технического осмотра зданий и других сооружений на соответствие безопасной эксплуатации.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Весна 2018 г.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Осень 2018 г.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Ответственный: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Курбанова С.А.</w:t>
            </w:r>
          </w:p>
        </w:tc>
        <w:tc>
          <w:tcPr>
            <w:tcW w:w="1212" w:type="dxa"/>
            <w:gridSpan w:val="2"/>
            <w:tcBorders>
              <w:righ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67</w:t>
            </w:r>
          </w:p>
        </w:tc>
        <w:tc>
          <w:tcPr>
            <w:tcW w:w="1197" w:type="dxa"/>
            <w:gridSpan w:val="2"/>
            <w:tcBorders>
              <w:lef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52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1.10.Организация комиссии по охране труда на паритетной основе с профсоюзной организацией.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Ежегодно приказом в августе  2018г.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Ответственный педагог-организатор Бусурина М.В.</w:t>
            </w:r>
          </w:p>
        </w:tc>
        <w:tc>
          <w:tcPr>
            <w:tcW w:w="1212" w:type="dxa"/>
            <w:gridSpan w:val="2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197" w:type="dxa"/>
            <w:gridSpan w:val="2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1.11.Организация комиссии по проверке знаний по охране труда работников школы.</w:t>
            </w: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Август 2018 г.</w:t>
            </w:r>
          </w:p>
        </w:tc>
        <w:tc>
          <w:tcPr>
            <w:tcW w:w="1212" w:type="dxa"/>
            <w:gridSpan w:val="2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197" w:type="dxa"/>
            <w:gridSpan w:val="2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59471D" w:rsidTr="00FF766D">
        <w:tc>
          <w:tcPr>
            <w:tcW w:w="10489" w:type="dxa"/>
            <w:gridSpan w:val="6"/>
          </w:tcPr>
          <w:p w:rsidR="0059471D" w:rsidRPr="00FF766D" w:rsidRDefault="0059471D" w:rsidP="00FF766D">
            <w:pPr>
              <w:pStyle w:val="ab"/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FF766D">
              <w:rPr>
                <w:b/>
                <w:sz w:val="22"/>
                <w:szCs w:val="22"/>
              </w:rPr>
              <w:t>Технические мероприятия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2.1.Установка окон ПВХ с целью улучшения выполнения нормативных требований по теплосбережению в учебных кабинетах.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Замена деревянных оконных блоков на окна ПВХ</w:t>
            </w:r>
          </w:p>
        </w:tc>
        <w:tc>
          <w:tcPr>
            <w:tcW w:w="1212" w:type="dxa"/>
            <w:gridSpan w:val="2"/>
            <w:tcBorders>
              <w:righ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67</w:t>
            </w:r>
          </w:p>
        </w:tc>
        <w:tc>
          <w:tcPr>
            <w:tcW w:w="1197" w:type="dxa"/>
            <w:gridSpan w:val="2"/>
            <w:tcBorders>
              <w:lef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52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2.2.Нанесение на производственное оборудование, коммуникации и на другие объекты сигнальных цветов и знаков безопасности.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Оперативно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(учебные мастерские, электрооборудование)</w:t>
            </w:r>
          </w:p>
        </w:tc>
        <w:tc>
          <w:tcPr>
            <w:tcW w:w="1212" w:type="dxa"/>
            <w:gridSpan w:val="2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197" w:type="dxa"/>
            <w:gridSpan w:val="2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2.3.Механизация работ производственных помещений, своевременное удаление и обезвреживание отходов производства, являющихся источником опасных и вредных производственных факторов, очистка воздуховодов и вентиляционных установок.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Оперативно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август 2018 г.</w:t>
            </w:r>
          </w:p>
        </w:tc>
        <w:tc>
          <w:tcPr>
            <w:tcW w:w="1212" w:type="dxa"/>
            <w:gridSpan w:val="2"/>
            <w:tcBorders>
              <w:righ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67</w:t>
            </w:r>
          </w:p>
        </w:tc>
        <w:tc>
          <w:tcPr>
            <w:tcW w:w="1197" w:type="dxa"/>
            <w:gridSpan w:val="2"/>
            <w:tcBorders>
              <w:lef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52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2.4.Модернизация зданий (производственных, складских и др.) с целью выполнения нормативных санитарных требований, строительных норм и правил. </w:t>
            </w: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-- ремонт туалетов, установка кабинок и замена </w:t>
            </w:r>
            <w:r w:rsidRPr="00FF766D">
              <w:rPr>
                <w:sz w:val="22"/>
                <w:szCs w:val="22"/>
              </w:rPr>
              <w:lastRenderedPageBreak/>
              <w:t>саноборудования;</w:t>
            </w: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-- освежающий ремонт учебных кабинетов, общих помещений;</w:t>
            </w: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--частичный ремонт водоснабжения и системы отопления;</w:t>
            </w: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-- выборочный ремонт отопления в здании школы и учебных мастерских;</w:t>
            </w: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--утепление окон и укрепление рам учебных кабинетов, общих помещений.</w:t>
            </w:r>
          </w:p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-- замена разбитых и составных стекол в спортзале, рекреациях 3-го и 4-го этажей. 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 ремонтно-</w:t>
            </w:r>
            <w:r w:rsidRPr="00FF766D">
              <w:rPr>
                <w:sz w:val="22"/>
                <w:szCs w:val="22"/>
              </w:rPr>
              <w:lastRenderedPageBreak/>
              <w:t>строительные работы в туалете  4-го этажа.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 учебные кабинеты – родители, помещения – обслуживающий персонал.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 При выделении финансирования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  <w:p w:rsidR="009F6856" w:rsidRPr="00FF766D" w:rsidRDefault="009F6856" w:rsidP="00F66742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 силами обслуживающего персонала.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- При выделении финансирования</w:t>
            </w:r>
          </w:p>
        </w:tc>
        <w:tc>
          <w:tcPr>
            <w:tcW w:w="1212" w:type="dxa"/>
            <w:gridSpan w:val="2"/>
            <w:tcBorders>
              <w:righ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lastRenderedPageBreak/>
              <w:t>67</w:t>
            </w:r>
          </w:p>
        </w:tc>
        <w:tc>
          <w:tcPr>
            <w:tcW w:w="1197" w:type="dxa"/>
            <w:gridSpan w:val="2"/>
            <w:tcBorders>
              <w:lef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52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lastRenderedPageBreak/>
              <w:t>2.5.Приобретение оборудования, мебели и оргтехники  для учебных кабинетов, учебных мастерских и других помещений (частично).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2018 г.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59471D" w:rsidTr="00FF766D">
        <w:tc>
          <w:tcPr>
            <w:tcW w:w="10489" w:type="dxa"/>
            <w:gridSpan w:val="6"/>
          </w:tcPr>
          <w:p w:rsidR="0059471D" w:rsidRPr="00FF766D" w:rsidRDefault="0059471D" w:rsidP="00FF766D">
            <w:pPr>
              <w:pStyle w:val="ab"/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FF766D">
              <w:rPr>
                <w:b/>
                <w:sz w:val="22"/>
                <w:szCs w:val="22"/>
              </w:rPr>
              <w:t>Лечебно-профилактические и санитарно-бытовые мероприятия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3.1.Предварительные и периодические осмотры работников в соответствии с Порядком проведения предварительных и периодических осмотров работников и медицинских регламентах доступа к профессии.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При приеме на работу, 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 раз в год все работники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Ответственные: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Бусурина М.В., Курбанова С.А.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67</w:t>
            </w: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52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3.3.Создание комнаты отдыха работников, а также укрытий от солнечных лучей и атмосферных осадков при работе на свежем воздухе.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Имеется комната для обслуживающего персонала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12</w:t>
            </w: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11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3.4.Оборудование санитарных постов и обеспечение их аптечками первой медицинской помощи в соответствии с рекомендациями Минздрава Российской Федерации.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Ответственный: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 завхоз Зернова Л.Л.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8080" w:type="dxa"/>
            <w:gridSpan w:val="2"/>
          </w:tcPr>
          <w:p w:rsidR="009F6856" w:rsidRPr="00FF766D" w:rsidRDefault="009F6856" w:rsidP="00977A94">
            <w:pPr>
              <w:rPr>
                <w:b/>
                <w:sz w:val="22"/>
                <w:szCs w:val="22"/>
              </w:rPr>
            </w:pPr>
            <w:r w:rsidRPr="00FF766D">
              <w:rPr>
                <w:b/>
                <w:sz w:val="22"/>
                <w:szCs w:val="22"/>
              </w:rPr>
              <w:t>4.Мероприятия по обеспечению средствами индивидуальной защиты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b/>
                <w:sz w:val="22"/>
                <w:szCs w:val="22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b/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4.1.Выдача специальной одежды, специальной обуви и других средств индивидуальной защиты в соответствии с Типовыми отраслевыми нормами, утвержденными постановлениями Минтруда России в 1977-2001 гг., и правилами обеспечения работников специальной одеждой, специальной обувью и другими средствами индивидуальной защиты, утвержденными постановлением Минтруда России от 18.12.1998 г. № 51 с изменениями и дополнениями, утвержденными постановлением Минтруда России от 21.11.1999 г. № 39.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до 01.09.2018 г. 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Ответственный: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Курбанова С.А.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28</w:t>
            </w: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20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4.2.Обеспечение работников мылом, смывающими обезвреживающими средствами в соответствии с утвержденными нормами.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Постоянно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Ответственный: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завхоз Зернова Л.Л.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12</w:t>
            </w: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11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4.3.Обеспечение индивидуальными средствами защиты от поражения электрическим током (диэлектрические перчатки, диэлектрические коврики, инструменты с изолирующими ручками).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Рабочему 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по комплексному обслуживанию зданий и сооружений (электрик)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Ответственный: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завхоз Зернова Л.Л.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1</w:t>
            </w: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59471D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0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4.4.Обеспечение защиты органов зрения (защитные очки, щитки защитные лицевые) в столярных и слесарных мастерских.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Учебные мастерские 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(по максимальному списку учащихся группы) </w:t>
            </w:r>
            <w:r w:rsidRPr="00FF766D">
              <w:rPr>
                <w:sz w:val="22"/>
                <w:szCs w:val="22"/>
              </w:rPr>
              <w:lastRenderedPageBreak/>
              <w:t>Ответственные:</w:t>
            </w:r>
          </w:p>
          <w:p w:rsidR="009F6856" w:rsidRPr="00FF766D" w:rsidRDefault="009F6856" w:rsidP="00EC00DC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Козлов А.А., Зернова Л.Л.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lastRenderedPageBreak/>
              <w:t>4.5.Обеспечение защиты органов дыхания (респираторы, ватно-марлевые повязки, противогазы).</w:t>
            </w:r>
          </w:p>
        </w:tc>
        <w:tc>
          <w:tcPr>
            <w:tcW w:w="2409" w:type="dxa"/>
          </w:tcPr>
          <w:p w:rsidR="009F6856" w:rsidRPr="00FF766D" w:rsidRDefault="009F6856" w:rsidP="00EC00DC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Ответственные: классные руководители 1-11 классов, контроль – ст.методисты курирующие педсистемы (1-4, 5-7, 8-9, 9-11) Волкова Г.И., Ежова С.Н., Заботина Г.Н., и зам.директора по УР Климович А.В.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9F6856" w:rsidP="00EC00DC">
            <w:pPr>
              <w:rPr>
                <w:sz w:val="22"/>
                <w:szCs w:val="22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9F6856" w:rsidP="00EC00DC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4.6.Обеспечение защиты головы (каски, шлемы, шапки, береты, шляпы и др.).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В токарной мастерской шапочки для учеников; капюшон «Феникс» для сторожей и охранников.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Ответственные:</w:t>
            </w:r>
          </w:p>
          <w:p w:rsidR="009F6856" w:rsidRPr="00FF766D" w:rsidRDefault="009F6856" w:rsidP="00EC00DC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Козлов А.А., Зернова Л.Л.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209" w:type="dxa"/>
            <w:gridSpan w:val="3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8080" w:type="dxa"/>
            <w:gridSpan w:val="2"/>
          </w:tcPr>
          <w:p w:rsidR="009F6856" w:rsidRPr="00FF766D" w:rsidRDefault="009F6856" w:rsidP="00EC00DC">
            <w:pPr>
              <w:rPr>
                <w:b/>
                <w:sz w:val="22"/>
                <w:szCs w:val="22"/>
              </w:rPr>
            </w:pPr>
            <w:r w:rsidRPr="00FF766D">
              <w:rPr>
                <w:b/>
                <w:sz w:val="22"/>
                <w:szCs w:val="22"/>
              </w:rPr>
              <w:t>5.Мероприятия по пожарной и антитеррористической безопасности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F6856" w:rsidRPr="00FF766D" w:rsidRDefault="009F6856" w:rsidP="00EC00DC">
            <w:pPr>
              <w:rPr>
                <w:b/>
                <w:sz w:val="22"/>
                <w:szCs w:val="22"/>
              </w:rPr>
            </w:pPr>
          </w:p>
        </w:tc>
        <w:tc>
          <w:tcPr>
            <w:tcW w:w="1209" w:type="dxa"/>
            <w:gridSpan w:val="3"/>
            <w:tcBorders>
              <w:left w:val="single" w:sz="4" w:space="0" w:color="auto"/>
            </w:tcBorders>
          </w:tcPr>
          <w:p w:rsidR="009F6856" w:rsidRPr="00FF766D" w:rsidRDefault="009F6856" w:rsidP="00EC00DC">
            <w:pPr>
              <w:rPr>
                <w:b/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5.1.Обеспечение журналами регистрации вводного противопожарного инструктажа, журналами регистрации противопожарного инструктажа на рабочем месте, а также журналом учета первичных средств пожаротушения.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Ответственный за обеспечение зам.директора п о АХР Курбанова С.А. 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209" w:type="dxa"/>
            <w:gridSpan w:val="3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5.2.Обеспечение и перезарядка огнетушителей в школе.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Обеспечены огнетушителями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в полном объеме.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Перезаправка огнетушителей </w:t>
            </w:r>
            <w:r w:rsidRPr="00FF766D">
              <w:rPr>
                <w:color w:val="000000"/>
                <w:sz w:val="22"/>
                <w:szCs w:val="22"/>
              </w:rPr>
              <w:t>апрель 2018 года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209" w:type="dxa"/>
            <w:gridSpan w:val="3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5.3.Организация обучения работающих и обучающихся в школе мерам обеспечения пожарной безопасности и проведение тренировочных мероприятий по эвакуации всего персонала.</w:t>
            </w:r>
          </w:p>
        </w:tc>
        <w:tc>
          <w:tcPr>
            <w:tcW w:w="2409" w:type="dxa"/>
            <w:shd w:val="clear" w:color="auto" w:fill="auto"/>
          </w:tcPr>
          <w:p w:rsidR="009F6856" w:rsidRPr="00FF766D" w:rsidRDefault="009F6856" w:rsidP="00035DA5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Все ответственные за охрану труда административные работники обучены. Комплексные тренировки по эвакуации.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F6856" w:rsidRPr="00FF766D" w:rsidRDefault="009F6856" w:rsidP="00035DA5">
            <w:pPr>
              <w:rPr>
                <w:sz w:val="22"/>
                <w:szCs w:val="22"/>
              </w:rPr>
            </w:pPr>
          </w:p>
        </w:tc>
        <w:tc>
          <w:tcPr>
            <w:tcW w:w="1209" w:type="dxa"/>
            <w:gridSpan w:val="3"/>
            <w:tcBorders>
              <w:left w:val="single" w:sz="4" w:space="0" w:color="auto"/>
            </w:tcBorders>
          </w:tcPr>
          <w:p w:rsidR="009F6856" w:rsidRPr="00FF766D" w:rsidRDefault="009F6856" w:rsidP="00035DA5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5.4.Обеспечение огнезащиты деревянных конструкций.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Проверка пропитки май и ноябрь 2018 года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Ответственные: Курбанова С.А., Котик Ю.А.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209" w:type="dxa"/>
            <w:gridSpan w:val="3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5.5.Испытание наружных пожарных лестниц</w:t>
            </w:r>
          </w:p>
        </w:tc>
        <w:tc>
          <w:tcPr>
            <w:tcW w:w="2409" w:type="dxa"/>
          </w:tcPr>
          <w:p w:rsidR="009F6856" w:rsidRPr="00FF766D" w:rsidRDefault="009F6856" w:rsidP="00C7047F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Май 2018 г. </w:t>
            </w:r>
          </w:p>
          <w:p w:rsidR="009F6856" w:rsidRPr="00FF766D" w:rsidRDefault="009F6856" w:rsidP="00C7047F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Ответственный:</w:t>
            </w:r>
          </w:p>
          <w:p w:rsidR="009F6856" w:rsidRPr="00FF766D" w:rsidRDefault="009F6856" w:rsidP="00C7047F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Курбанова С.А.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F6856" w:rsidRPr="00FF766D" w:rsidRDefault="009F6856" w:rsidP="00C7047F">
            <w:pPr>
              <w:rPr>
                <w:sz w:val="22"/>
                <w:szCs w:val="22"/>
              </w:rPr>
            </w:pPr>
          </w:p>
        </w:tc>
        <w:tc>
          <w:tcPr>
            <w:tcW w:w="1209" w:type="dxa"/>
            <w:gridSpan w:val="3"/>
            <w:tcBorders>
              <w:left w:val="single" w:sz="4" w:space="0" w:color="auto"/>
            </w:tcBorders>
          </w:tcPr>
          <w:p w:rsidR="009F6856" w:rsidRPr="00FF766D" w:rsidRDefault="009F6856" w:rsidP="00C7047F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5.6.Освобождение запасных эвакуационных выходов от хранения неисправной мебели.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Контроль постоянно.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Ответственные: завхоз Зернова Л.Л., преподаватель-организатор ОБЖ </w:t>
            </w:r>
            <w:r w:rsidRPr="00FF766D">
              <w:rPr>
                <w:sz w:val="22"/>
                <w:szCs w:val="22"/>
              </w:rPr>
              <w:lastRenderedPageBreak/>
              <w:t>Котик Ю.А.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209" w:type="dxa"/>
            <w:gridSpan w:val="3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lastRenderedPageBreak/>
              <w:t xml:space="preserve">5.7.Проверка пожарных кранов на водоотдачу;  перекатка пожарных  рукавов; пропитка чердаков. 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Проверка пожарных кранов, перекатка рукавов июнь 2018г., декабрь 2018г.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209" w:type="dxa"/>
            <w:gridSpan w:val="3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5.8.Обеспечение ведения технического обслуживания АПС, видеосистемы, инженерных сетей. Охрана с помощью тревожной кнопки и физическими лицами.</w:t>
            </w:r>
          </w:p>
        </w:tc>
        <w:tc>
          <w:tcPr>
            <w:tcW w:w="2409" w:type="dxa"/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Заключение договоров в январе 2018 года с ООО ЧОП «Доран», ИП «Жариков А.И.», АНО «Служба Мониторинга по Владимирской области», ФГКУ «УВО ВНГ России по Владимирской области, ФГУП "ОХРАНА" МВД РФ по Владимирской области и ежемесячная проверка на работоспособность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Ответственный:</w:t>
            </w:r>
          </w:p>
          <w:p w:rsidR="009F6856" w:rsidRPr="00FF766D" w:rsidRDefault="009F6856" w:rsidP="00977A94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Курбанова С.А.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9F6856" w:rsidP="00977A94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5.9. Разработать и утвердить прядок особого доступа на территорию школы (в том числе документ об организации пропускного и внутриобъектового режима)</w:t>
            </w:r>
          </w:p>
        </w:tc>
        <w:tc>
          <w:tcPr>
            <w:tcW w:w="2409" w:type="dxa"/>
          </w:tcPr>
          <w:p w:rsidR="009F6856" w:rsidRPr="00FF766D" w:rsidRDefault="009F6856" w:rsidP="00C7047F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Ответственный: преподаватель-организатор ОБЖ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9F6856" w:rsidP="00C7047F">
            <w:pPr>
              <w:rPr>
                <w:sz w:val="22"/>
                <w:szCs w:val="22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9F6856" w:rsidP="00C7047F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5.10.Оборудовать объект системой контроля и управления доступом (СКУД)</w:t>
            </w:r>
          </w:p>
        </w:tc>
        <w:tc>
          <w:tcPr>
            <w:tcW w:w="2409" w:type="dxa"/>
          </w:tcPr>
          <w:p w:rsidR="009F6856" w:rsidRPr="00FF766D" w:rsidRDefault="009F6856" w:rsidP="0093069D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Ответственный: Курбанова С.А.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59471D" w:rsidP="0093069D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67</w:t>
            </w: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59471D" w:rsidP="0093069D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52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5.11. Разработать и согласовать план взаимодействия с ФСБ и полицией.</w:t>
            </w:r>
          </w:p>
        </w:tc>
        <w:tc>
          <w:tcPr>
            <w:tcW w:w="2409" w:type="dxa"/>
          </w:tcPr>
          <w:p w:rsidR="009F6856" w:rsidRPr="00FF766D" w:rsidRDefault="009F6856" w:rsidP="0093069D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Ответственный: преподаватель-организатор ОБЖ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9F6856" w:rsidP="0093069D">
            <w:pPr>
              <w:rPr>
                <w:sz w:val="22"/>
                <w:szCs w:val="22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9F6856" w:rsidP="0093069D">
            <w:pPr>
              <w:rPr>
                <w:sz w:val="22"/>
                <w:szCs w:val="22"/>
              </w:rPr>
            </w:pP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 xml:space="preserve">5.12.Разработать порядок эвакуации работников, обучающихся и иных лиц, находящихся на объекте, в случае получения информации об угрозе совершения или о совершении террористического акта. </w:t>
            </w:r>
          </w:p>
        </w:tc>
        <w:tc>
          <w:tcPr>
            <w:tcW w:w="2409" w:type="dxa"/>
          </w:tcPr>
          <w:p w:rsidR="009F6856" w:rsidRPr="00FF766D" w:rsidRDefault="009F6856" w:rsidP="00881439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Ответственный: преподаватель-организатор ОБЖ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59471D" w:rsidP="00881439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67</w:t>
            </w: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59471D" w:rsidP="00881439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52</w:t>
            </w:r>
          </w:p>
        </w:tc>
      </w:tr>
      <w:tr w:rsidR="009F6856" w:rsidTr="00FF766D">
        <w:tc>
          <w:tcPr>
            <w:tcW w:w="5671" w:type="dxa"/>
          </w:tcPr>
          <w:p w:rsidR="009F6856" w:rsidRPr="00FF766D" w:rsidRDefault="009F6856" w:rsidP="00FF766D">
            <w:pPr>
              <w:jc w:val="both"/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5.13.Оборудовать помещение для хранения оружия техническими средствами охранной сигнализации с выводом сигнала на место с постоянным нахождением людей.</w:t>
            </w:r>
          </w:p>
        </w:tc>
        <w:tc>
          <w:tcPr>
            <w:tcW w:w="2409" w:type="dxa"/>
          </w:tcPr>
          <w:p w:rsidR="009F6856" w:rsidRPr="00FF766D" w:rsidRDefault="009F6856" w:rsidP="00881439">
            <w:pPr>
              <w:rPr>
                <w:sz w:val="22"/>
                <w:szCs w:val="22"/>
              </w:rPr>
            </w:pPr>
            <w:r w:rsidRPr="00FF766D">
              <w:rPr>
                <w:sz w:val="22"/>
                <w:szCs w:val="22"/>
              </w:rPr>
              <w:t>Ответственный: Курбанова С.А.</w:t>
            </w:r>
          </w:p>
        </w:tc>
        <w:tc>
          <w:tcPr>
            <w:tcW w:w="1224" w:type="dxa"/>
            <w:gridSpan w:val="3"/>
            <w:tcBorders>
              <w:right w:val="single" w:sz="4" w:space="0" w:color="auto"/>
            </w:tcBorders>
          </w:tcPr>
          <w:p w:rsidR="009F6856" w:rsidRPr="00FF766D" w:rsidRDefault="009F6856" w:rsidP="00881439">
            <w:pPr>
              <w:rPr>
                <w:sz w:val="22"/>
                <w:szCs w:val="22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:rsidR="009F6856" w:rsidRPr="00FF766D" w:rsidRDefault="009F6856" w:rsidP="00881439">
            <w:pPr>
              <w:rPr>
                <w:sz w:val="22"/>
                <w:szCs w:val="22"/>
              </w:rPr>
            </w:pPr>
          </w:p>
        </w:tc>
      </w:tr>
    </w:tbl>
    <w:p w:rsidR="00977A94" w:rsidRDefault="00977A94" w:rsidP="00977A94"/>
    <w:p w:rsidR="00977A94" w:rsidRDefault="00977A94" w:rsidP="00977A94"/>
    <w:p w:rsidR="00977A94" w:rsidRDefault="00977A94" w:rsidP="00977A94"/>
    <w:p w:rsidR="00977A94" w:rsidRDefault="00977A94" w:rsidP="00977A94"/>
    <w:p w:rsidR="00977A94" w:rsidRDefault="00977A94" w:rsidP="00977A94"/>
    <w:p w:rsidR="00977A94" w:rsidRDefault="00977A94" w:rsidP="00977A94"/>
    <w:p w:rsidR="003C7CB4" w:rsidRPr="003C7CB4" w:rsidRDefault="003C7CB4" w:rsidP="003C7CB4">
      <w:pPr>
        <w:pStyle w:val="a3"/>
        <w:pageBreakBefore/>
        <w:jc w:val="right"/>
        <w:rPr>
          <w:sz w:val="22"/>
          <w:szCs w:val="22"/>
        </w:rPr>
      </w:pPr>
      <w:r>
        <w:lastRenderedPageBreak/>
        <w:t xml:space="preserve">                                                                             </w:t>
      </w:r>
      <w:r w:rsidR="00B840C0">
        <w:t xml:space="preserve">                              </w:t>
      </w:r>
      <w:r w:rsidRPr="003C7CB4">
        <w:rPr>
          <w:sz w:val="22"/>
          <w:szCs w:val="22"/>
        </w:rPr>
        <w:t xml:space="preserve">Приложение № </w:t>
      </w:r>
      <w:r w:rsidR="00067C9D">
        <w:rPr>
          <w:sz w:val="22"/>
          <w:szCs w:val="22"/>
          <w:lang w:val="en-US"/>
        </w:rPr>
        <w:t xml:space="preserve"> 2</w:t>
      </w:r>
      <w:r w:rsidRPr="003C7CB4">
        <w:rPr>
          <w:sz w:val="22"/>
          <w:szCs w:val="22"/>
        </w:rPr>
        <w:t xml:space="preserve">                                                                           </w:t>
      </w:r>
    </w:p>
    <w:p w:rsidR="003C7CB4" w:rsidRPr="003C7CB4" w:rsidRDefault="003C7CB4" w:rsidP="003C7CB4">
      <w:pPr>
        <w:jc w:val="right"/>
        <w:rPr>
          <w:sz w:val="22"/>
          <w:szCs w:val="22"/>
        </w:rPr>
      </w:pPr>
      <w:r w:rsidRPr="003C7CB4">
        <w:rPr>
          <w:sz w:val="22"/>
          <w:szCs w:val="22"/>
        </w:rPr>
        <w:t>к Коллективному договору</w:t>
      </w:r>
    </w:p>
    <w:p w:rsidR="003C7CB4" w:rsidRPr="003C7CB4" w:rsidRDefault="003C7CB4" w:rsidP="003C7CB4">
      <w:pPr>
        <w:jc w:val="right"/>
        <w:rPr>
          <w:sz w:val="22"/>
          <w:szCs w:val="22"/>
        </w:rPr>
      </w:pPr>
      <w:r w:rsidRPr="003C7CB4">
        <w:rPr>
          <w:sz w:val="22"/>
          <w:szCs w:val="22"/>
        </w:rPr>
        <w:t xml:space="preserve">МБОУ </w:t>
      </w:r>
      <w:r>
        <w:rPr>
          <w:sz w:val="22"/>
          <w:szCs w:val="22"/>
        </w:rPr>
        <w:t>С</w:t>
      </w:r>
      <w:r w:rsidRPr="003C7CB4">
        <w:rPr>
          <w:sz w:val="22"/>
          <w:szCs w:val="22"/>
        </w:rPr>
        <w:t xml:space="preserve">ОШ № </w:t>
      </w:r>
      <w:r>
        <w:rPr>
          <w:sz w:val="22"/>
          <w:szCs w:val="22"/>
        </w:rPr>
        <w:t>19 г.Коврова</w:t>
      </w:r>
      <w:r w:rsidRPr="003C7CB4">
        <w:rPr>
          <w:sz w:val="22"/>
          <w:szCs w:val="22"/>
        </w:rPr>
        <w:t xml:space="preserve"> </w:t>
      </w:r>
    </w:p>
    <w:p w:rsidR="003C7CB4" w:rsidRDefault="003C7CB4" w:rsidP="003C7CB4">
      <w:pPr>
        <w:rPr>
          <w:b/>
          <w:sz w:val="32"/>
          <w:szCs w:val="32"/>
        </w:rPr>
      </w:pPr>
    </w:p>
    <w:p w:rsidR="003C7CB4" w:rsidRPr="00212BA3" w:rsidRDefault="003C7CB4" w:rsidP="003C7CB4">
      <w:pPr>
        <w:rPr>
          <w:b/>
        </w:rPr>
      </w:pPr>
    </w:p>
    <w:p w:rsidR="003C7CB4" w:rsidRPr="00212BA3" w:rsidRDefault="003C7CB4" w:rsidP="003C7CB4">
      <w:pPr>
        <w:jc w:val="center"/>
        <w:rPr>
          <w:b/>
        </w:rPr>
      </w:pPr>
      <w:r w:rsidRPr="00212BA3">
        <w:rPr>
          <w:b/>
        </w:rPr>
        <w:t>ПЕРЕЧЕНЬ</w:t>
      </w:r>
      <w:r w:rsidRPr="00212BA3">
        <w:rPr>
          <w:b/>
        </w:rPr>
        <w:br/>
        <w:t>профессий рабочих и служащих, имеющих право на бесплатное обеспечение специальной одеждой и другими средствами индивидуальной защиты в соответствии с типовыми нормами.</w:t>
      </w:r>
      <w:r w:rsidRPr="00212BA3">
        <w:rPr>
          <w:b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5670"/>
        <w:gridCol w:w="2268"/>
      </w:tblGrid>
      <w:tr w:rsidR="003C7CB4" w:rsidRPr="00212BA3" w:rsidTr="003C7CB4">
        <w:tc>
          <w:tcPr>
            <w:tcW w:w="959" w:type="dxa"/>
          </w:tcPr>
          <w:p w:rsidR="003C7CB4" w:rsidRPr="00212BA3" w:rsidRDefault="003C7CB4" w:rsidP="003C7CB4">
            <w:pPr>
              <w:jc w:val="center"/>
            </w:pPr>
            <w:r w:rsidRPr="00212BA3">
              <w:t>№</w:t>
            </w:r>
          </w:p>
          <w:p w:rsidR="003C7CB4" w:rsidRPr="00212BA3" w:rsidRDefault="003C7CB4" w:rsidP="003C7CB4">
            <w:pPr>
              <w:jc w:val="center"/>
            </w:pPr>
            <w:r w:rsidRPr="00212BA3">
              <w:t>п/п</w:t>
            </w:r>
            <w:r w:rsidRPr="00212BA3">
              <w:br/>
            </w:r>
          </w:p>
        </w:tc>
        <w:tc>
          <w:tcPr>
            <w:tcW w:w="5670" w:type="dxa"/>
          </w:tcPr>
          <w:p w:rsidR="003C7CB4" w:rsidRPr="00212BA3" w:rsidRDefault="003C7CB4" w:rsidP="003C7CB4">
            <w:pPr>
              <w:jc w:val="center"/>
            </w:pPr>
            <w:r w:rsidRPr="00212BA3">
              <w:t>Наименование</w:t>
            </w:r>
            <w:r w:rsidRPr="00212BA3">
              <w:br/>
              <w:t>профессий.</w:t>
            </w:r>
          </w:p>
        </w:tc>
        <w:tc>
          <w:tcPr>
            <w:tcW w:w="2268" w:type="dxa"/>
          </w:tcPr>
          <w:p w:rsidR="003C7CB4" w:rsidRPr="00212BA3" w:rsidRDefault="003C7CB4" w:rsidP="003C7CB4">
            <w:pPr>
              <w:jc w:val="center"/>
            </w:pPr>
            <w:r w:rsidRPr="00212BA3">
              <w:t>Количество</w:t>
            </w:r>
            <w:r w:rsidRPr="00212BA3">
              <w:br/>
            </w:r>
            <w:r>
              <w:t>(чел)</w:t>
            </w:r>
          </w:p>
        </w:tc>
      </w:tr>
      <w:tr w:rsidR="003C7CB4" w:rsidRPr="00212BA3" w:rsidTr="003C7CB4">
        <w:tc>
          <w:tcPr>
            <w:tcW w:w="959" w:type="dxa"/>
          </w:tcPr>
          <w:p w:rsidR="003C7CB4" w:rsidRPr="00212BA3" w:rsidRDefault="003C7CB4" w:rsidP="00881439">
            <w:r>
              <w:t>1</w:t>
            </w:r>
            <w:r w:rsidRPr="00212BA3">
              <w:t>.</w:t>
            </w:r>
          </w:p>
        </w:tc>
        <w:tc>
          <w:tcPr>
            <w:tcW w:w="5670" w:type="dxa"/>
          </w:tcPr>
          <w:p w:rsidR="003C7CB4" w:rsidRPr="00212BA3" w:rsidRDefault="003C7CB4" w:rsidP="00881439">
            <w:r>
              <w:rPr>
                <w:sz w:val="20"/>
                <w:szCs w:val="20"/>
              </w:rPr>
              <w:t>Гардеробщик</w:t>
            </w:r>
          </w:p>
        </w:tc>
        <w:tc>
          <w:tcPr>
            <w:tcW w:w="2268" w:type="dxa"/>
          </w:tcPr>
          <w:p w:rsidR="003C7CB4" w:rsidRPr="00212BA3" w:rsidRDefault="003C7CB4" w:rsidP="003C7CB4">
            <w:pPr>
              <w:jc w:val="center"/>
            </w:pPr>
            <w:r>
              <w:t>3</w:t>
            </w:r>
          </w:p>
        </w:tc>
      </w:tr>
      <w:tr w:rsidR="003C7CB4" w:rsidRPr="00212BA3" w:rsidTr="003C7CB4">
        <w:tc>
          <w:tcPr>
            <w:tcW w:w="959" w:type="dxa"/>
          </w:tcPr>
          <w:p w:rsidR="003C7CB4" w:rsidRPr="00212BA3" w:rsidRDefault="003C7CB4" w:rsidP="00881439">
            <w:r>
              <w:t>2</w:t>
            </w:r>
            <w:r w:rsidRPr="00212BA3">
              <w:t>.</w:t>
            </w:r>
          </w:p>
        </w:tc>
        <w:tc>
          <w:tcPr>
            <w:tcW w:w="5670" w:type="dxa"/>
          </w:tcPr>
          <w:p w:rsidR="003C7CB4" w:rsidRPr="00212BA3" w:rsidRDefault="003C7CB4" w:rsidP="00881439">
            <w:r w:rsidRPr="00CF1A0A">
              <w:rPr>
                <w:sz w:val="20"/>
                <w:szCs w:val="20"/>
              </w:rPr>
              <w:t>Дворник</w:t>
            </w:r>
          </w:p>
        </w:tc>
        <w:tc>
          <w:tcPr>
            <w:tcW w:w="2268" w:type="dxa"/>
          </w:tcPr>
          <w:p w:rsidR="003C7CB4" w:rsidRPr="00212BA3" w:rsidRDefault="003C7CB4" w:rsidP="003C7CB4">
            <w:pPr>
              <w:jc w:val="center"/>
            </w:pPr>
            <w:r>
              <w:t>2</w:t>
            </w:r>
          </w:p>
        </w:tc>
      </w:tr>
      <w:tr w:rsidR="003C7CB4" w:rsidRPr="00212BA3" w:rsidTr="003C7CB4">
        <w:tc>
          <w:tcPr>
            <w:tcW w:w="959" w:type="dxa"/>
          </w:tcPr>
          <w:p w:rsidR="003C7CB4" w:rsidRPr="00212BA3" w:rsidRDefault="003C7CB4" w:rsidP="00881439">
            <w:r>
              <w:t>3</w:t>
            </w:r>
            <w:r w:rsidRPr="00212BA3">
              <w:t>.</w:t>
            </w:r>
          </w:p>
        </w:tc>
        <w:tc>
          <w:tcPr>
            <w:tcW w:w="5670" w:type="dxa"/>
          </w:tcPr>
          <w:p w:rsidR="003C7CB4" w:rsidRPr="00212BA3" w:rsidRDefault="003C7CB4" w:rsidP="00881439">
            <w:r w:rsidRPr="00CF1A0A">
              <w:rPr>
                <w:sz w:val="20"/>
                <w:szCs w:val="20"/>
              </w:rPr>
              <w:t xml:space="preserve">Заведующий </w:t>
            </w:r>
            <w:r>
              <w:rPr>
                <w:sz w:val="20"/>
                <w:szCs w:val="20"/>
              </w:rPr>
              <w:t>библиотекой</w:t>
            </w:r>
          </w:p>
        </w:tc>
        <w:tc>
          <w:tcPr>
            <w:tcW w:w="2268" w:type="dxa"/>
          </w:tcPr>
          <w:p w:rsidR="003C7CB4" w:rsidRPr="00212BA3" w:rsidRDefault="003C7CB4" w:rsidP="003C7CB4">
            <w:pPr>
              <w:jc w:val="center"/>
            </w:pPr>
            <w:r>
              <w:t>1</w:t>
            </w:r>
          </w:p>
        </w:tc>
      </w:tr>
      <w:tr w:rsidR="003C7CB4" w:rsidRPr="00212BA3" w:rsidTr="003C7CB4">
        <w:tc>
          <w:tcPr>
            <w:tcW w:w="959" w:type="dxa"/>
          </w:tcPr>
          <w:p w:rsidR="003C7CB4" w:rsidRDefault="003C7CB4" w:rsidP="00881439">
            <w:r>
              <w:t>4.</w:t>
            </w:r>
          </w:p>
        </w:tc>
        <w:tc>
          <w:tcPr>
            <w:tcW w:w="5670" w:type="dxa"/>
          </w:tcPr>
          <w:p w:rsidR="003C7CB4" w:rsidRPr="00CF1A0A" w:rsidRDefault="003C7CB4" w:rsidP="00881439">
            <w:pPr>
              <w:rPr>
                <w:sz w:val="20"/>
                <w:szCs w:val="20"/>
              </w:rPr>
            </w:pPr>
            <w:r w:rsidRPr="00CF1A0A">
              <w:rPr>
                <w:sz w:val="20"/>
                <w:szCs w:val="20"/>
              </w:rPr>
              <w:t>Заведующий хозяйством</w:t>
            </w:r>
          </w:p>
        </w:tc>
        <w:tc>
          <w:tcPr>
            <w:tcW w:w="2268" w:type="dxa"/>
          </w:tcPr>
          <w:p w:rsidR="003C7CB4" w:rsidRPr="00212BA3" w:rsidRDefault="003C7CB4" w:rsidP="003C7CB4">
            <w:pPr>
              <w:jc w:val="center"/>
            </w:pPr>
            <w:r>
              <w:t>1</w:t>
            </w:r>
          </w:p>
        </w:tc>
      </w:tr>
      <w:tr w:rsidR="003C7CB4" w:rsidRPr="00212BA3" w:rsidTr="003C7CB4">
        <w:tc>
          <w:tcPr>
            <w:tcW w:w="959" w:type="dxa"/>
          </w:tcPr>
          <w:p w:rsidR="003C7CB4" w:rsidRDefault="003C7CB4" w:rsidP="00881439">
            <w:r>
              <w:t>5.</w:t>
            </w:r>
          </w:p>
        </w:tc>
        <w:tc>
          <w:tcPr>
            <w:tcW w:w="5670" w:type="dxa"/>
          </w:tcPr>
          <w:p w:rsidR="003C7CB4" w:rsidRPr="00CF1A0A" w:rsidRDefault="003C7CB4" w:rsidP="008814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Лаборант</w:t>
            </w:r>
          </w:p>
        </w:tc>
        <w:tc>
          <w:tcPr>
            <w:tcW w:w="2268" w:type="dxa"/>
          </w:tcPr>
          <w:p w:rsidR="003C7CB4" w:rsidRPr="00212BA3" w:rsidRDefault="003C7CB4" w:rsidP="003C7CB4">
            <w:pPr>
              <w:jc w:val="center"/>
            </w:pPr>
            <w:r>
              <w:t>3</w:t>
            </w:r>
          </w:p>
        </w:tc>
      </w:tr>
      <w:tr w:rsidR="003C7CB4" w:rsidRPr="00212BA3" w:rsidTr="003C7CB4">
        <w:tc>
          <w:tcPr>
            <w:tcW w:w="959" w:type="dxa"/>
          </w:tcPr>
          <w:p w:rsidR="003C7CB4" w:rsidRDefault="003C7CB4" w:rsidP="00881439">
            <w:r>
              <w:t>6.</w:t>
            </w:r>
          </w:p>
        </w:tc>
        <w:tc>
          <w:tcPr>
            <w:tcW w:w="5670" w:type="dxa"/>
          </w:tcPr>
          <w:p w:rsidR="003C7CB4" w:rsidRPr="00CF1A0A" w:rsidRDefault="003C7CB4" w:rsidP="00881439">
            <w:pPr>
              <w:rPr>
                <w:sz w:val="20"/>
                <w:szCs w:val="20"/>
              </w:rPr>
            </w:pPr>
            <w:r w:rsidRPr="00CF1A0A">
              <w:rPr>
                <w:sz w:val="20"/>
                <w:szCs w:val="20"/>
              </w:rPr>
              <w:t>Рабочий по комплексному  обслуживанию и ремонту зданий</w:t>
            </w:r>
          </w:p>
        </w:tc>
        <w:tc>
          <w:tcPr>
            <w:tcW w:w="2268" w:type="dxa"/>
          </w:tcPr>
          <w:p w:rsidR="003C7CB4" w:rsidRPr="00212BA3" w:rsidRDefault="003C7CB4" w:rsidP="003C7CB4">
            <w:pPr>
              <w:jc w:val="center"/>
            </w:pPr>
            <w:r>
              <w:t>1</w:t>
            </w:r>
          </w:p>
        </w:tc>
      </w:tr>
      <w:tr w:rsidR="003C7CB4" w:rsidRPr="00212BA3" w:rsidTr="003C7CB4">
        <w:tc>
          <w:tcPr>
            <w:tcW w:w="959" w:type="dxa"/>
          </w:tcPr>
          <w:p w:rsidR="003C7CB4" w:rsidRDefault="003C7CB4" w:rsidP="00881439">
            <w:r>
              <w:t>7.</w:t>
            </w:r>
          </w:p>
        </w:tc>
        <w:tc>
          <w:tcPr>
            <w:tcW w:w="5670" w:type="dxa"/>
          </w:tcPr>
          <w:p w:rsidR="003C7CB4" w:rsidRPr="00CF1A0A" w:rsidRDefault="003C7CB4" w:rsidP="00881439">
            <w:pPr>
              <w:rPr>
                <w:sz w:val="20"/>
                <w:szCs w:val="20"/>
              </w:rPr>
            </w:pPr>
            <w:r w:rsidRPr="00CF1A0A">
              <w:rPr>
                <w:sz w:val="20"/>
                <w:szCs w:val="20"/>
              </w:rPr>
              <w:t>Сторож</w:t>
            </w:r>
            <w:r>
              <w:rPr>
                <w:sz w:val="20"/>
                <w:szCs w:val="20"/>
              </w:rPr>
              <w:t xml:space="preserve"> (вахтер)</w:t>
            </w:r>
          </w:p>
        </w:tc>
        <w:tc>
          <w:tcPr>
            <w:tcW w:w="2268" w:type="dxa"/>
          </w:tcPr>
          <w:p w:rsidR="003C7CB4" w:rsidRPr="00212BA3" w:rsidRDefault="003C7CB4" w:rsidP="003C7CB4">
            <w:pPr>
              <w:jc w:val="center"/>
            </w:pPr>
            <w:r>
              <w:t>5</w:t>
            </w:r>
          </w:p>
        </w:tc>
      </w:tr>
      <w:tr w:rsidR="003C7CB4" w:rsidRPr="00212BA3" w:rsidTr="003C7CB4">
        <w:tc>
          <w:tcPr>
            <w:tcW w:w="959" w:type="dxa"/>
          </w:tcPr>
          <w:p w:rsidR="003C7CB4" w:rsidRDefault="003C7CB4" w:rsidP="00881439">
            <w:r>
              <w:t>8.</w:t>
            </w:r>
          </w:p>
        </w:tc>
        <w:tc>
          <w:tcPr>
            <w:tcW w:w="5670" w:type="dxa"/>
          </w:tcPr>
          <w:p w:rsidR="003C7CB4" w:rsidRPr="00CF1A0A" w:rsidRDefault="003C7CB4" w:rsidP="00881439">
            <w:pPr>
              <w:rPr>
                <w:sz w:val="20"/>
                <w:szCs w:val="20"/>
              </w:rPr>
            </w:pPr>
            <w:r w:rsidRPr="00CF1A0A">
              <w:rPr>
                <w:sz w:val="20"/>
                <w:szCs w:val="20"/>
              </w:rPr>
              <w:t>Уборщик служебных помещений</w:t>
            </w:r>
          </w:p>
        </w:tc>
        <w:tc>
          <w:tcPr>
            <w:tcW w:w="2268" w:type="dxa"/>
          </w:tcPr>
          <w:p w:rsidR="003C7CB4" w:rsidRPr="00212BA3" w:rsidRDefault="003C7CB4" w:rsidP="003C7CB4">
            <w:pPr>
              <w:jc w:val="center"/>
            </w:pPr>
            <w:r>
              <w:t>10</w:t>
            </w:r>
          </w:p>
        </w:tc>
      </w:tr>
      <w:tr w:rsidR="003C7CB4" w:rsidRPr="00212BA3" w:rsidTr="003C7CB4">
        <w:tc>
          <w:tcPr>
            <w:tcW w:w="959" w:type="dxa"/>
          </w:tcPr>
          <w:p w:rsidR="003C7CB4" w:rsidRDefault="003C7CB4" w:rsidP="00881439">
            <w:r>
              <w:t>9.</w:t>
            </w:r>
          </w:p>
        </w:tc>
        <w:tc>
          <w:tcPr>
            <w:tcW w:w="5670" w:type="dxa"/>
          </w:tcPr>
          <w:p w:rsidR="003C7CB4" w:rsidRPr="00CF1A0A" w:rsidRDefault="003C7CB4" w:rsidP="008814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физики</w:t>
            </w:r>
          </w:p>
        </w:tc>
        <w:tc>
          <w:tcPr>
            <w:tcW w:w="2268" w:type="dxa"/>
          </w:tcPr>
          <w:p w:rsidR="003C7CB4" w:rsidRPr="00212BA3" w:rsidRDefault="003C7CB4" w:rsidP="003C7CB4">
            <w:pPr>
              <w:jc w:val="center"/>
            </w:pPr>
            <w:r>
              <w:t>1</w:t>
            </w:r>
          </w:p>
        </w:tc>
      </w:tr>
      <w:tr w:rsidR="003C7CB4" w:rsidRPr="00212BA3" w:rsidTr="003C7CB4">
        <w:tc>
          <w:tcPr>
            <w:tcW w:w="959" w:type="dxa"/>
            <w:tcBorders>
              <w:bottom w:val="single" w:sz="4" w:space="0" w:color="auto"/>
            </w:tcBorders>
          </w:tcPr>
          <w:p w:rsidR="003C7CB4" w:rsidRDefault="003C7CB4" w:rsidP="00881439">
            <w:r>
              <w:t>10.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3C7CB4" w:rsidRDefault="003C7CB4" w:rsidP="008814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химии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C7CB4" w:rsidRPr="00212BA3" w:rsidRDefault="003C7CB4" w:rsidP="003C7CB4">
            <w:pPr>
              <w:jc w:val="center"/>
            </w:pPr>
            <w:r>
              <w:t>1</w:t>
            </w:r>
          </w:p>
        </w:tc>
      </w:tr>
    </w:tbl>
    <w:p w:rsidR="003C7CB4" w:rsidRPr="00212BA3" w:rsidRDefault="003C7CB4" w:rsidP="003C7CB4">
      <w:pPr>
        <w:tabs>
          <w:tab w:val="left" w:pos="3920"/>
        </w:tabs>
      </w:pPr>
      <w:r w:rsidRPr="00212BA3">
        <w:tab/>
      </w:r>
    </w:p>
    <w:p w:rsidR="003C7CB4" w:rsidRDefault="003C7CB4" w:rsidP="003C7CB4">
      <w:pPr>
        <w:tabs>
          <w:tab w:val="left" w:pos="3920"/>
        </w:tabs>
        <w:jc w:val="center"/>
      </w:pPr>
    </w:p>
    <w:p w:rsidR="003C7CB4" w:rsidRDefault="003C7CB4" w:rsidP="003C7CB4">
      <w:pPr>
        <w:tabs>
          <w:tab w:val="left" w:pos="3920"/>
        </w:tabs>
        <w:jc w:val="center"/>
      </w:pPr>
    </w:p>
    <w:p w:rsidR="00977A94" w:rsidRDefault="00977A94" w:rsidP="00977A94"/>
    <w:p w:rsidR="00977A94" w:rsidRDefault="00977A94" w:rsidP="00977A94"/>
    <w:p w:rsidR="00977A94" w:rsidRDefault="00977A94" w:rsidP="00977A94"/>
    <w:p w:rsidR="00977A94" w:rsidRDefault="00977A94" w:rsidP="00977A94"/>
    <w:p w:rsidR="00977A94" w:rsidRDefault="00977A94" w:rsidP="00977A94"/>
    <w:p w:rsidR="00977A94" w:rsidRDefault="00977A94" w:rsidP="00977A94"/>
    <w:p w:rsidR="00977A94" w:rsidRDefault="00977A94" w:rsidP="00977A94"/>
    <w:p w:rsidR="00977A94" w:rsidRDefault="00977A94" w:rsidP="00977A94"/>
    <w:p w:rsidR="00977A94" w:rsidRDefault="00977A94" w:rsidP="00977A94"/>
    <w:p w:rsidR="00977A94" w:rsidRDefault="00977A94" w:rsidP="00977A94"/>
    <w:p w:rsidR="00BB25F8" w:rsidRDefault="00BB25F8" w:rsidP="00977A94">
      <w:pPr>
        <w:pStyle w:val="ac"/>
        <w:jc w:val="right"/>
        <w:rPr>
          <w:rFonts w:ascii="Times New Roman" w:hAnsi="Times New Roman" w:cs="Times New Roman"/>
        </w:rPr>
      </w:pPr>
    </w:p>
    <w:p w:rsidR="00BB25F8" w:rsidRDefault="00BB25F8" w:rsidP="00977A94">
      <w:pPr>
        <w:pStyle w:val="ac"/>
        <w:jc w:val="right"/>
        <w:rPr>
          <w:rFonts w:ascii="Times New Roman" w:hAnsi="Times New Roman" w:cs="Times New Roman"/>
        </w:rPr>
      </w:pPr>
    </w:p>
    <w:p w:rsidR="00BB25F8" w:rsidRDefault="00BB25F8" w:rsidP="00977A94">
      <w:pPr>
        <w:pStyle w:val="ac"/>
        <w:jc w:val="right"/>
        <w:rPr>
          <w:rFonts w:ascii="Times New Roman" w:hAnsi="Times New Roman" w:cs="Times New Roman"/>
        </w:rPr>
      </w:pPr>
    </w:p>
    <w:p w:rsidR="00BB25F8" w:rsidRDefault="00BB25F8" w:rsidP="00977A94">
      <w:pPr>
        <w:pStyle w:val="ac"/>
        <w:jc w:val="right"/>
        <w:rPr>
          <w:rFonts w:ascii="Times New Roman" w:hAnsi="Times New Roman" w:cs="Times New Roman"/>
        </w:rPr>
      </w:pPr>
    </w:p>
    <w:p w:rsidR="00BB25F8" w:rsidRDefault="00BB25F8" w:rsidP="00977A94">
      <w:pPr>
        <w:pStyle w:val="ac"/>
        <w:jc w:val="right"/>
        <w:rPr>
          <w:rFonts w:ascii="Times New Roman" w:hAnsi="Times New Roman" w:cs="Times New Roman"/>
        </w:rPr>
      </w:pPr>
    </w:p>
    <w:p w:rsidR="00BB25F8" w:rsidRDefault="00BB25F8" w:rsidP="00977A94">
      <w:pPr>
        <w:pStyle w:val="ac"/>
        <w:jc w:val="right"/>
        <w:rPr>
          <w:rFonts w:ascii="Times New Roman" w:hAnsi="Times New Roman" w:cs="Times New Roman"/>
        </w:rPr>
      </w:pPr>
    </w:p>
    <w:p w:rsidR="00BB25F8" w:rsidRDefault="00BB25F8" w:rsidP="00977A94">
      <w:pPr>
        <w:pStyle w:val="ac"/>
        <w:jc w:val="right"/>
        <w:rPr>
          <w:rFonts w:ascii="Times New Roman" w:hAnsi="Times New Roman" w:cs="Times New Roman"/>
        </w:rPr>
      </w:pPr>
    </w:p>
    <w:p w:rsidR="00BB25F8" w:rsidRDefault="00BB25F8" w:rsidP="00977A94">
      <w:pPr>
        <w:pStyle w:val="ac"/>
        <w:jc w:val="right"/>
        <w:rPr>
          <w:rFonts w:ascii="Times New Roman" w:hAnsi="Times New Roman" w:cs="Times New Roman"/>
        </w:rPr>
      </w:pPr>
    </w:p>
    <w:p w:rsidR="003C7CB4" w:rsidRDefault="003C7CB4" w:rsidP="00977A94">
      <w:pPr>
        <w:pStyle w:val="ac"/>
        <w:jc w:val="right"/>
        <w:rPr>
          <w:rFonts w:ascii="Times New Roman" w:hAnsi="Times New Roman" w:cs="Times New Roman"/>
        </w:rPr>
      </w:pPr>
    </w:p>
    <w:p w:rsidR="003C7CB4" w:rsidRDefault="003C7CB4" w:rsidP="00977A94">
      <w:pPr>
        <w:pStyle w:val="ac"/>
        <w:jc w:val="right"/>
        <w:rPr>
          <w:rFonts w:ascii="Times New Roman" w:hAnsi="Times New Roman" w:cs="Times New Roman"/>
        </w:rPr>
      </w:pPr>
    </w:p>
    <w:p w:rsidR="003C7CB4" w:rsidRDefault="003C7CB4" w:rsidP="00977A94">
      <w:pPr>
        <w:pStyle w:val="ac"/>
        <w:jc w:val="right"/>
        <w:rPr>
          <w:rFonts w:ascii="Times New Roman" w:hAnsi="Times New Roman" w:cs="Times New Roman"/>
        </w:rPr>
      </w:pPr>
    </w:p>
    <w:p w:rsidR="003C7CB4" w:rsidRDefault="003C7CB4" w:rsidP="00977A94">
      <w:pPr>
        <w:pStyle w:val="ac"/>
        <w:jc w:val="right"/>
        <w:rPr>
          <w:rFonts w:ascii="Times New Roman" w:hAnsi="Times New Roman" w:cs="Times New Roman"/>
        </w:rPr>
      </w:pPr>
    </w:p>
    <w:p w:rsidR="003C7CB4" w:rsidRDefault="003C7CB4" w:rsidP="00977A94">
      <w:pPr>
        <w:pStyle w:val="ac"/>
        <w:jc w:val="right"/>
        <w:rPr>
          <w:rFonts w:ascii="Times New Roman" w:hAnsi="Times New Roman" w:cs="Times New Roman"/>
        </w:rPr>
      </w:pPr>
    </w:p>
    <w:p w:rsidR="003C7CB4" w:rsidRDefault="003C7CB4" w:rsidP="00977A94">
      <w:pPr>
        <w:pStyle w:val="ac"/>
        <w:jc w:val="right"/>
        <w:rPr>
          <w:rFonts w:ascii="Times New Roman" w:hAnsi="Times New Roman" w:cs="Times New Roman"/>
        </w:rPr>
      </w:pPr>
    </w:p>
    <w:p w:rsidR="003C7CB4" w:rsidRDefault="003C7CB4" w:rsidP="00977A94">
      <w:pPr>
        <w:pStyle w:val="ac"/>
        <w:jc w:val="right"/>
        <w:rPr>
          <w:rFonts w:ascii="Times New Roman" w:hAnsi="Times New Roman" w:cs="Times New Roman"/>
        </w:rPr>
      </w:pPr>
    </w:p>
    <w:p w:rsidR="00977A94" w:rsidRPr="00067C9D" w:rsidRDefault="00977A94" w:rsidP="00977A94">
      <w:pPr>
        <w:pStyle w:val="ac"/>
        <w:jc w:val="right"/>
        <w:rPr>
          <w:rFonts w:ascii="Times New Roman" w:hAnsi="Times New Roman" w:cs="Times New Roman"/>
          <w:lang w:val="en-US"/>
        </w:rPr>
      </w:pPr>
      <w:r w:rsidRPr="0043514F">
        <w:rPr>
          <w:rFonts w:ascii="Times New Roman" w:hAnsi="Times New Roman" w:cs="Times New Roman"/>
        </w:rPr>
        <w:lastRenderedPageBreak/>
        <w:t xml:space="preserve">Приложение № </w:t>
      </w:r>
      <w:r w:rsidR="00067C9D">
        <w:rPr>
          <w:rFonts w:ascii="Times New Roman" w:hAnsi="Times New Roman" w:cs="Times New Roman"/>
          <w:lang w:val="en-US"/>
        </w:rPr>
        <w:t>3</w:t>
      </w:r>
    </w:p>
    <w:p w:rsidR="00977A94" w:rsidRPr="0043514F" w:rsidRDefault="00977A94" w:rsidP="00977A94">
      <w:pPr>
        <w:pStyle w:val="ac"/>
        <w:jc w:val="right"/>
        <w:rPr>
          <w:rFonts w:ascii="Times New Roman" w:hAnsi="Times New Roman" w:cs="Times New Roman"/>
        </w:rPr>
      </w:pPr>
      <w:r w:rsidRPr="0043514F">
        <w:rPr>
          <w:rFonts w:ascii="Times New Roman" w:hAnsi="Times New Roman" w:cs="Times New Roman"/>
        </w:rPr>
        <w:t>к Коллективному договору</w:t>
      </w:r>
    </w:p>
    <w:p w:rsidR="00977A94" w:rsidRPr="0043514F" w:rsidRDefault="00977A94" w:rsidP="00977A94">
      <w:pPr>
        <w:pStyle w:val="ac"/>
        <w:jc w:val="right"/>
        <w:rPr>
          <w:rFonts w:ascii="Times New Roman" w:hAnsi="Times New Roman" w:cs="Times New Roman"/>
        </w:rPr>
      </w:pPr>
      <w:r w:rsidRPr="0043514F">
        <w:rPr>
          <w:rFonts w:ascii="Times New Roman" w:hAnsi="Times New Roman" w:cs="Times New Roman"/>
        </w:rPr>
        <w:t>МБОУ СОШ № 19 г. Коврова</w:t>
      </w:r>
    </w:p>
    <w:tbl>
      <w:tblPr>
        <w:tblW w:w="0" w:type="auto"/>
        <w:tblLook w:val="04A0"/>
      </w:tblPr>
      <w:tblGrid>
        <w:gridCol w:w="4785"/>
        <w:gridCol w:w="4786"/>
      </w:tblGrid>
      <w:tr w:rsidR="00977A94" w:rsidTr="00FF766D">
        <w:tc>
          <w:tcPr>
            <w:tcW w:w="4785" w:type="dxa"/>
          </w:tcPr>
          <w:p w:rsidR="00977A94" w:rsidRPr="00FF766D" w:rsidRDefault="00977A94" w:rsidP="00FF76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:rsidR="00977A94" w:rsidRPr="00FF766D" w:rsidRDefault="00977A94" w:rsidP="00FF766D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7CB4" w:rsidRDefault="003C7CB4" w:rsidP="00977A94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Нормы выдачи</w:t>
      </w:r>
      <w:r w:rsidR="00977A94" w:rsidRPr="00BB25F8">
        <w:rPr>
          <w:rFonts w:ascii="Times New Roman" w:hAnsi="Times New Roman" w:cs="Times New Roman"/>
          <w:b/>
          <w:sz w:val="28"/>
          <w:szCs w:val="28"/>
        </w:rPr>
        <w:t xml:space="preserve"> спецодежды, спецобуви  и других средств индивидуальной защиты (СИЗ)</w:t>
      </w:r>
      <w:r w:rsidR="00BB25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7A94" w:rsidRPr="00BB25F8">
        <w:rPr>
          <w:rFonts w:ascii="Times New Roman" w:hAnsi="Times New Roman" w:cs="Times New Roman"/>
          <w:b/>
          <w:sz w:val="28"/>
          <w:szCs w:val="28"/>
        </w:rPr>
        <w:t xml:space="preserve">для работников </w:t>
      </w:r>
    </w:p>
    <w:p w:rsidR="00977A94" w:rsidRPr="00BB25F8" w:rsidRDefault="00977A94" w:rsidP="00977A94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5F8">
        <w:rPr>
          <w:rFonts w:ascii="Times New Roman" w:hAnsi="Times New Roman" w:cs="Times New Roman"/>
          <w:b/>
          <w:sz w:val="28"/>
          <w:szCs w:val="28"/>
        </w:rPr>
        <w:t xml:space="preserve"> МБОУ СОШ № 19 г. Коврова.</w:t>
      </w:r>
    </w:p>
    <w:tbl>
      <w:tblPr>
        <w:tblpPr w:leftFromText="180" w:rightFromText="180" w:vertAnchor="text" w:horzAnchor="margin" w:tblpXSpec="center" w:tblpY="43"/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5440"/>
        <w:gridCol w:w="2160"/>
        <w:gridCol w:w="1440"/>
      </w:tblGrid>
      <w:tr w:rsidR="00977A94" w:rsidRPr="00CF1A0A" w:rsidTr="00E569E8">
        <w:tc>
          <w:tcPr>
            <w:tcW w:w="1384" w:type="dxa"/>
            <w:vAlign w:val="center"/>
          </w:tcPr>
          <w:p w:rsidR="00977A94" w:rsidRPr="003C7CB4" w:rsidRDefault="00977A94" w:rsidP="00E569E8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CB4">
              <w:rPr>
                <w:rFonts w:ascii="Times New Roman" w:hAnsi="Times New Roman" w:cs="Times New Roman"/>
                <w:sz w:val="20"/>
                <w:szCs w:val="20"/>
              </w:rPr>
              <w:t>Профессия</w:t>
            </w:r>
          </w:p>
        </w:tc>
        <w:tc>
          <w:tcPr>
            <w:tcW w:w="5440" w:type="dxa"/>
            <w:vAlign w:val="center"/>
          </w:tcPr>
          <w:p w:rsidR="00977A94" w:rsidRPr="003C7CB4" w:rsidRDefault="00977A94" w:rsidP="00E569E8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CB4">
              <w:rPr>
                <w:rFonts w:ascii="Times New Roman" w:hAnsi="Times New Roman" w:cs="Times New Roman"/>
                <w:sz w:val="20"/>
                <w:szCs w:val="20"/>
              </w:rPr>
              <w:t>Наименование СИЗ</w:t>
            </w:r>
          </w:p>
        </w:tc>
        <w:tc>
          <w:tcPr>
            <w:tcW w:w="2160" w:type="dxa"/>
            <w:vAlign w:val="center"/>
          </w:tcPr>
          <w:p w:rsidR="00977A94" w:rsidRPr="003C7CB4" w:rsidRDefault="00977A94" w:rsidP="00E569E8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CB4">
              <w:rPr>
                <w:rFonts w:ascii="Times New Roman" w:hAnsi="Times New Roman" w:cs="Times New Roman"/>
                <w:sz w:val="20"/>
                <w:szCs w:val="20"/>
              </w:rPr>
              <w:t>Основание для выдачи СИЗ</w:t>
            </w:r>
          </w:p>
          <w:p w:rsidR="00977A94" w:rsidRPr="003C7CB4" w:rsidRDefault="00977A94" w:rsidP="00E569E8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CB4">
              <w:rPr>
                <w:rFonts w:ascii="Times New Roman" w:hAnsi="Times New Roman" w:cs="Times New Roman"/>
                <w:sz w:val="20"/>
                <w:szCs w:val="20"/>
              </w:rPr>
              <w:t>(Типовые отраслевые нормы)</w:t>
            </w:r>
          </w:p>
        </w:tc>
        <w:tc>
          <w:tcPr>
            <w:tcW w:w="1440" w:type="dxa"/>
            <w:vAlign w:val="center"/>
          </w:tcPr>
          <w:p w:rsidR="00977A94" w:rsidRPr="003C7CB4" w:rsidRDefault="00977A94" w:rsidP="00E569E8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CB4">
              <w:rPr>
                <w:rFonts w:ascii="Times New Roman" w:hAnsi="Times New Roman" w:cs="Times New Roman"/>
                <w:sz w:val="20"/>
                <w:szCs w:val="20"/>
              </w:rPr>
              <w:t>Норма выдачи на год</w:t>
            </w:r>
          </w:p>
          <w:p w:rsidR="00977A94" w:rsidRPr="003C7CB4" w:rsidRDefault="00977A94" w:rsidP="00E569E8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CB4">
              <w:rPr>
                <w:rFonts w:ascii="Times New Roman" w:hAnsi="Times New Roman" w:cs="Times New Roman"/>
                <w:sz w:val="20"/>
                <w:szCs w:val="20"/>
              </w:rPr>
              <w:t>(единиц или</w:t>
            </w:r>
          </w:p>
          <w:p w:rsidR="00977A94" w:rsidRPr="003C7CB4" w:rsidRDefault="00977A94" w:rsidP="00E569E8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CB4">
              <w:rPr>
                <w:rFonts w:ascii="Times New Roman" w:hAnsi="Times New Roman" w:cs="Times New Roman"/>
                <w:sz w:val="20"/>
                <w:szCs w:val="20"/>
              </w:rPr>
              <w:t>компл.)</w:t>
            </w:r>
          </w:p>
        </w:tc>
      </w:tr>
      <w:tr w:rsidR="00977A94" w:rsidRPr="00CF1A0A" w:rsidTr="00E569E8">
        <w:tc>
          <w:tcPr>
            <w:tcW w:w="1384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Гардеробщик </w:t>
            </w: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Халат для защиты от общих производственных загрязнений и механических воздействий</w:t>
            </w:r>
          </w:p>
        </w:tc>
        <w:tc>
          <w:tcPr>
            <w:tcW w:w="2160" w:type="dxa"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Приложение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к приказу Министерства труда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и социальной защиты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Российской Федерации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от 9 декабря 2014 г.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 xml:space="preserve"> N 997н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п. 19</w:t>
            </w: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шт</w:t>
            </w:r>
          </w:p>
        </w:tc>
      </w:tr>
      <w:tr w:rsidR="00977A94" w:rsidRPr="00CF1A0A" w:rsidTr="00E569E8">
        <w:trPr>
          <w:trHeight w:val="395"/>
        </w:trPr>
        <w:tc>
          <w:tcPr>
            <w:tcW w:w="1384" w:type="dxa"/>
            <w:vMerge w:val="restart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Дворник</w:t>
            </w: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Костюм для защиты от общих производственных загрязнений и механических воздействий</w:t>
            </w:r>
          </w:p>
        </w:tc>
        <w:tc>
          <w:tcPr>
            <w:tcW w:w="2160" w:type="dxa"/>
            <w:vMerge w:val="restart"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Приложение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к приказу Министерства труда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и социальной защиты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Российской Федерации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от 9 декабря 2014 г.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 xml:space="preserve"> N 997н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п. 23</w:t>
            </w: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</w:tr>
      <w:tr w:rsidR="00977A94" w:rsidRPr="00CF1A0A" w:rsidTr="00E569E8">
        <w:trPr>
          <w:trHeight w:val="395"/>
        </w:trPr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Фартук из полимерных материалов с нагрудником</w:t>
            </w: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2шт.</w:t>
            </w:r>
          </w:p>
        </w:tc>
      </w:tr>
      <w:tr w:rsidR="00977A94" w:rsidRPr="00CF1A0A" w:rsidTr="00E569E8">
        <w:trPr>
          <w:trHeight w:val="381"/>
        </w:trPr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Сапоги резиновые с защитным подноском</w:t>
            </w: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 xml:space="preserve"> 1пара</w:t>
            </w:r>
          </w:p>
        </w:tc>
      </w:tr>
      <w:tr w:rsidR="00977A94" w:rsidRPr="00CF1A0A" w:rsidTr="00E569E8">
        <w:trPr>
          <w:trHeight w:val="287"/>
        </w:trPr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Перчатки с полимерным покрытием</w:t>
            </w:r>
          </w:p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BA78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пар</w:t>
            </w:r>
          </w:p>
        </w:tc>
      </w:tr>
      <w:tr w:rsidR="00977A94" w:rsidRPr="00CF1A0A" w:rsidTr="00E569E8">
        <w:trPr>
          <w:trHeight w:val="253"/>
        </w:trPr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Костюм для защиты от общих производственных загрязнений и механических воздействий на утепляющей прокладке</w:t>
            </w:r>
          </w:p>
        </w:tc>
        <w:tc>
          <w:tcPr>
            <w:tcW w:w="2160" w:type="dxa"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Примечания: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п.1   б)</w:t>
            </w: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1на 2 года</w:t>
            </w:r>
          </w:p>
        </w:tc>
      </w:tr>
      <w:tr w:rsidR="00977A94" w:rsidRPr="00CF1A0A" w:rsidTr="00E569E8">
        <w:trPr>
          <w:trHeight w:val="215"/>
        </w:trPr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 xml:space="preserve">Ботинки кожаные утепленные с защитным подноском </w:t>
            </w:r>
          </w:p>
        </w:tc>
        <w:tc>
          <w:tcPr>
            <w:tcW w:w="2160" w:type="dxa"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Примечания: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п.1   б)</w:t>
            </w: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 xml:space="preserve">1пара на </w:t>
            </w:r>
          </w:p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1,5 года</w:t>
            </w:r>
          </w:p>
        </w:tc>
      </w:tr>
      <w:tr w:rsidR="00977A94" w:rsidRPr="00CF1A0A" w:rsidTr="00E569E8">
        <w:trPr>
          <w:trHeight w:val="320"/>
        </w:trPr>
        <w:tc>
          <w:tcPr>
            <w:tcW w:w="1384" w:type="dxa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библиотекой</w:t>
            </w: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Халат для защиты от общих производственных загрязнений и механических воздействий</w:t>
            </w:r>
          </w:p>
        </w:tc>
        <w:tc>
          <w:tcPr>
            <w:tcW w:w="2160" w:type="dxa"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Приложение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к приказу Министерства труда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и социальной защиты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Российской Федерации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от 9 декабря 2014 г.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 xml:space="preserve"> N 997н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п.30</w:t>
            </w: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шт</w:t>
            </w:r>
          </w:p>
        </w:tc>
      </w:tr>
      <w:tr w:rsidR="00977A94" w:rsidRPr="00CF1A0A" w:rsidTr="00E569E8">
        <w:trPr>
          <w:trHeight w:val="320"/>
        </w:trPr>
        <w:tc>
          <w:tcPr>
            <w:tcW w:w="1384" w:type="dxa"/>
            <w:vMerge w:val="restart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Заведующий хозяйством</w:t>
            </w: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Халат для защиты от общих производственных загрязнений и механических воздействий</w:t>
            </w:r>
          </w:p>
        </w:tc>
        <w:tc>
          <w:tcPr>
            <w:tcW w:w="2160" w:type="dxa"/>
            <w:vMerge w:val="restart"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Приложение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к приказу Министерства труда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и социальной защиты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Российской Федерации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от 9 декабря 2014 г.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 xml:space="preserve"> N 997н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п.32</w:t>
            </w: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</w:tc>
      </w:tr>
      <w:tr w:rsidR="00977A94" w:rsidRPr="00CF1A0A" w:rsidTr="00E569E8">
        <w:trPr>
          <w:trHeight w:val="1076"/>
        </w:trPr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Перчатки с полимерным покрытием</w:t>
            </w: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 xml:space="preserve">6пар </w:t>
            </w:r>
          </w:p>
        </w:tc>
      </w:tr>
      <w:tr w:rsidR="00977A94" w:rsidRPr="00CF1A0A" w:rsidTr="00E569E8">
        <w:trPr>
          <w:trHeight w:val="244"/>
        </w:trPr>
        <w:tc>
          <w:tcPr>
            <w:tcW w:w="1384" w:type="dxa"/>
            <w:vMerge w:val="restart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Лаборант</w:t>
            </w:r>
          </w:p>
        </w:tc>
        <w:tc>
          <w:tcPr>
            <w:tcW w:w="5440" w:type="dxa"/>
          </w:tcPr>
          <w:p w:rsidR="00977A94" w:rsidRPr="00D204D4" w:rsidRDefault="00977A94" w:rsidP="00E569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D204D4">
              <w:rPr>
                <w:rFonts w:ascii="Times New Roman" w:hAnsi="Times New Roman" w:cs="Times New Roman"/>
              </w:rPr>
              <w:t>Халат для защиты от общих производственных загрязнений и механических воздействий</w:t>
            </w:r>
          </w:p>
        </w:tc>
        <w:tc>
          <w:tcPr>
            <w:tcW w:w="2160" w:type="dxa"/>
            <w:vMerge w:val="restart"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Приложение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к приказу Министерства труда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и социальной защиты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Российской Федерации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от 9 декабря 2014 г.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 xml:space="preserve"> N 997н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440" w:type="dxa"/>
          </w:tcPr>
          <w:p w:rsidR="00977A94" w:rsidRPr="00D204D4" w:rsidRDefault="00977A94" w:rsidP="00BA786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204D4">
              <w:rPr>
                <w:rFonts w:ascii="Times New Roman" w:hAnsi="Times New Roman" w:cs="Times New Roman"/>
              </w:rPr>
              <w:t>1 шт.</w:t>
            </w:r>
          </w:p>
        </w:tc>
      </w:tr>
      <w:tr w:rsidR="00977A94" w:rsidRPr="00CF1A0A" w:rsidTr="00E569E8">
        <w:trPr>
          <w:trHeight w:val="312"/>
        </w:trPr>
        <w:tc>
          <w:tcPr>
            <w:tcW w:w="1384" w:type="dxa"/>
            <w:vMerge/>
          </w:tcPr>
          <w:p w:rsidR="00977A94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</w:tcPr>
          <w:p w:rsidR="00977A94" w:rsidRPr="00D204D4" w:rsidRDefault="00977A94" w:rsidP="00E569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D204D4">
              <w:rPr>
                <w:rFonts w:ascii="Times New Roman" w:hAnsi="Times New Roman" w:cs="Times New Roman"/>
              </w:rPr>
              <w:t>Фартук из полимерных материалов с нагрудником</w:t>
            </w: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977A94" w:rsidRPr="00D204D4" w:rsidRDefault="00977A94" w:rsidP="00BA786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204D4">
              <w:rPr>
                <w:rFonts w:ascii="Times New Roman" w:hAnsi="Times New Roman" w:cs="Times New Roman"/>
              </w:rPr>
              <w:t>2 шт.</w:t>
            </w:r>
          </w:p>
        </w:tc>
      </w:tr>
      <w:tr w:rsidR="00977A94" w:rsidRPr="00CF1A0A" w:rsidTr="00E569E8">
        <w:trPr>
          <w:trHeight w:val="216"/>
        </w:trPr>
        <w:tc>
          <w:tcPr>
            <w:tcW w:w="1384" w:type="dxa"/>
            <w:vMerge/>
          </w:tcPr>
          <w:p w:rsidR="00977A94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</w:tcPr>
          <w:p w:rsidR="00977A94" w:rsidRPr="00D204D4" w:rsidRDefault="00977A94" w:rsidP="00E569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D204D4">
              <w:rPr>
                <w:rFonts w:ascii="Times New Roman" w:hAnsi="Times New Roman" w:cs="Times New Roman"/>
              </w:rPr>
              <w:t>Перчатки с полимерным покрытием</w:t>
            </w: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977A94" w:rsidRPr="00D204D4" w:rsidRDefault="00977A94" w:rsidP="00BA786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204D4">
              <w:rPr>
                <w:rFonts w:ascii="Times New Roman" w:hAnsi="Times New Roman" w:cs="Times New Roman"/>
              </w:rPr>
              <w:t>12 пар</w:t>
            </w:r>
          </w:p>
        </w:tc>
      </w:tr>
      <w:tr w:rsidR="00977A94" w:rsidRPr="00CF1A0A" w:rsidTr="00E569E8">
        <w:trPr>
          <w:trHeight w:val="228"/>
        </w:trPr>
        <w:tc>
          <w:tcPr>
            <w:tcW w:w="1384" w:type="dxa"/>
            <w:vMerge/>
          </w:tcPr>
          <w:p w:rsidR="00977A94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</w:tcPr>
          <w:p w:rsidR="00977A94" w:rsidRPr="00D204D4" w:rsidRDefault="00977A94" w:rsidP="00E569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D204D4">
              <w:rPr>
                <w:rFonts w:ascii="Times New Roman" w:hAnsi="Times New Roman" w:cs="Times New Roman"/>
              </w:rPr>
              <w:t>Очки защитные</w:t>
            </w: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977A94" w:rsidRPr="00D204D4" w:rsidRDefault="00977A94" w:rsidP="00BA786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204D4">
              <w:rPr>
                <w:rFonts w:ascii="Times New Roman" w:hAnsi="Times New Roman" w:cs="Times New Roman"/>
              </w:rPr>
              <w:t>до износа</w:t>
            </w:r>
          </w:p>
        </w:tc>
      </w:tr>
      <w:tr w:rsidR="00977A94" w:rsidRPr="00CF1A0A" w:rsidTr="00E569E8">
        <w:trPr>
          <w:trHeight w:val="168"/>
        </w:trPr>
        <w:tc>
          <w:tcPr>
            <w:tcW w:w="1384" w:type="dxa"/>
            <w:vMerge/>
          </w:tcPr>
          <w:p w:rsidR="00977A94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</w:tcPr>
          <w:p w:rsidR="00977A94" w:rsidRPr="00D204D4" w:rsidRDefault="00977A94" w:rsidP="00E569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D204D4">
              <w:rPr>
                <w:rFonts w:ascii="Times New Roman" w:hAnsi="Times New Roman" w:cs="Times New Roman"/>
              </w:rPr>
              <w:t>Средство индивидуальной защиты органов дыхания фильтрующее</w:t>
            </w: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977A94" w:rsidRPr="00D204D4" w:rsidRDefault="00977A94" w:rsidP="00BA786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204D4">
              <w:rPr>
                <w:rFonts w:ascii="Times New Roman" w:hAnsi="Times New Roman" w:cs="Times New Roman"/>
              </w:rPr>
              <w:t>до износа</w:t>
            </w:r>
          </w:p>
        </w:tc>
      </w:tr>
      <w:tr w:rsidR="00977A94" w:rsidRPr="00CF1A0A" w:rsidTr="00E569E8">
        <w:trPr>
          <w:trHeight w:val="393"/>
        </w:trPr>
        <w:tc>
          <w:tcPr>
            <w:tcW w:w="1384" w:type="dxa"/>
            <w:vMerge w:val="restart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Рабочий по комплексному  обслуживанию и ремонту зданий</w:t>
            </w:r>
          </w:p>
        </w:tc>
        <w:tc>
          <w:tcPr>
            <w:tcW w:w="5440" w:type="dxa"/>
            <w:vAlign w:val="center"/>
          </w:tcPr>
          <w:p w:rsidR="00977A94" w:rsidRPr="00494563" w:rsidRDefault="00977A94" w:rsidP="00E569E8">
            <w:pPr>
              <w:pStyle w:val="ac"/>
              <w:rPr>
                <w:rFonts w:ascii="Times New Roman" w:hAnsi="Times New Roman" w:cs="Times New Roman"/>
              </w:rPr>
            </w:pPr>
            <w:r w:rsidRPr="00494563">
              <w:rPr>
                <w:rFonts w:ascii="Times New Roman" w:hAnsi="Times New Roman" w:cs="Times New Roman"/>
              </w:rPr>
              <w:t>Костюм для защиты от общих производственных загрязнений и механических воздействий</w:t>
            </w:r>
          </w:p>
        </w:tc>
        <w:tc>
          <w:tcPr>
            <w:tcW w:w="2160" w:type="dxa"/>
            <w:vMerge w:val="restart"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Приложение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к приказу Министерства труда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и социальной защиты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Российской Федерации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от 9 декабря 2014 г.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 xml:space="preserve"> N 997н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п. 135</w:t>
            </w: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</w:tc>
      </w:tr>
      <w:tr w:rsidR="00977A94" w:rsidRPr="00CF1A0A" w:rsidTr="00E569E8">
        <w:trPr>
          <w:trHeight w:val="342"/>
        </w:trPr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494563" w:rsidRDefault="00977A94" w:rsidP="00E569E8">
            <w:pPr>
              <w:pStyle w:val="ac"/>
              <w:rPr>
                <w:rFonts w:ascii="Times New Roman" w:hAnsi="Times New Roman" w:cs="Times New Roman"/>
              </w:rPr>
            </w:pPr>
            <w:r w:rsidRPr="00494563">
              <w:rPr>
                <w:rFonts w:ascii="Times New Roman" w:hAnsi="Times New Roman" w:cs="Times New Roman"/>
              </w:rPr>
              <w:t>Сапоги резиновые с защитным подноском</w:t>
            </w: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1 пара</w:t>
            </w:r>
          </w:p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7A94" w:rsidRPr="00CF1A0A" w:rsidTr="00E569E8">
        <w:trPr>
          <w:trHeight w:val="145"/>
        </w:trPr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494563" w:rsidRDefault="00977A94" w:rsidP="00E569E8">
            <w:pPr>
              <w:pStyle w:val="ac"/>
              <w:rPr>
                <w:rFonts w:ascii="Times New Roman" w:hAnsi="Times New Roman" w:cs="Times New Roman"/>
              </w:rPr>
            </w:pPr>
            <w:r w:rsidRPr="00494563">
              <w:rPr>
                <w:rFonts w:ascii="Times New Roman" w:hAnsi="Times New Roman" w:cs="Times New Roman"/>
              </w:rPr>
              <w:t>Перчатки с полимерным покрытием</w:t>
            </w: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6 пар</w:t>
            </w:r>
          </w:p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7A94" w:rsidRPr="00CF1A0A" w:rsidTr="00E569E8">
        <w:trPr>
          <w:trHeight w:val="243"/>
        </w:trPr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494563" w:rsidRDefault="00977A94" w:rsidP="00E569E8">
            <w:pPr>
              <w:pStyle w:val="ac"/>
              <w:rPr>
                <w:rFonts w:ascii="Times New Roman" w:hAnsi="Times New Roman" w:cs="Times New Roman"/>
              </w:rPr>
            </w:pPr>
            <w:r w:rsidRPr="00494563">
              <w:rPr>
                <w:rFonts w:ascii="Times New Roman" w:hAnsi="Times New Roman" w:cs="Times New Roman"/>
              </w:rPr>
              <w:t>Перчатки резиновые</w:t>
            </w: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12 пар</w:t>
            </w:r>
          </w:p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7A94" w:rsidRPr="00CF1A0A" w:rsidTr="00E569E8">
        <w:trPr>
          <w:trHeight w:val="138"/>
        </w:trPr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494563" w:rsidRDefault="00977A94" w:rsidP="00E569E8">
            <w:pPr>
              <w:pStyle w:val="ac"/>
              <w:rPr>
                <w:rFonts w:ascii="Times New Roman" w:hAnsi="Times New Roman" w:cs="Times New Roman"/>
              </w:rPr>
            </w:pPr>
            <w:r w:rsidRPr="00494563">
              <w:rPr>
                <w:rFonts w:ascii="Times New Roman" w:hAnsi="Times New Roman" w:cs="Times New Roman"/>
              </w:rPr>
              <w:t>Очки защитные</w:t>
            </w: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до износа</w:t>
            </w:r>
          </w:p>
        </w:tc>
      </w:tr>
      <w:tr w:rsidR="00977A94" w:rsidRPr="00CF1A0A" w:rsidTr="00E569E8">
        <w:trPr>
          <w:trHeight w:val="130"/>
        </w:trPr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494563" w:rsidRDefault="00977A94" w:rsidP="00E569E8">
            <w:pPr>
              <w:pStyle w:val="ac"/>
              <w:rPr>
                <w:rFonts w:ascii="Times New Roman" w:hAnsi="Times New Roman" w:cs="Times New Roman"/>
              </w:rPr>
            </w:pPr>
            <w:r w:rsidRPr="00494563">
              <w:rPr>
                <w:rFonts w:ascii="Times New Roman" w:hAnsi="Times New Roman" w:cs="Times New Roman"/>
              </w:rPr>
              <w:t>Респиратор</w:t>
            </w: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до износа</w:t>
            </w:r>
          </w:p>
        </w:tc>
      </w:tr>
      <w:tr w:rsidR="00977A94" w:rsidRPr="00CF1A0A" w:rsidTr="00E569E8">
        <w:trPr>
          <w:trHeight w:val="99"/>
        </w:trPr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494563" w:rsidRDefault="00977A94" w:rsidP="00E569E8">
            <w:pPr>
              <w:pStyle w:val="ac"/>
              <w:rPr>
                <w:rFonts w:ascii="Times New Roman" w:hAnsi="Times New Roman" w:cs="Times New Roman"/>
              </w:rPr>
            </w:pPr>
            <w:r w:rsidRPr="00494563">
              <w:rPr>
                <w:rFonts w:ascii="Times New Roman" w:hAnsi="Times New Roman" w:cs="Times New Roman"/>
              </w:rPr>
              <w:t>Костюм для защиты от общих производственных загрязнений и механических воздействий на утепляющей прокладке</w:t>
            </w:r>
          </w:p>
        </w:tc>
        <w:tc>
          <w:tcPr>
            <w:tcW w:w="2160" w:type="dxa"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Примечания: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п.1   б)</w:t>
            </w: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1на 2 года</w:t>
            </w:r>
          </w:p>
        </w:tc>
      </w:tr>
      <w:tr w:rsidR="00977A94" w:rsidRPr="00CF1A0A" w:rsidTr="00E569E8">
        <w:trPr>
          <w:trHeight w:val="169"/>
        </w:trPr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 xml:space="preserve">Ботинки кожаные утепленные с защитным подноском </w:t>
            </w:r>
          </w:p>
        </w:tc>
        <w:tc>
          <w:tcPr>
            <w:tcW w:w="2160" w:type="dxa"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Примечания: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п.1   б)</w:t>
            </w: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 xml:space="preserve">1пара на </w:t>
            </w:r>
          </w:p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1,5 года</w:t>
            </w:r>
          </w:p>
        </w:tc>
      </w:tr>
      <w:tr w:rsidR="00977A94" w:rsidRPr="00CF1A0A" w:rsidTr="00E569E8">
        <w:tc>
          <w:tcPr>
            <w:tcW w:w="1384" w:type="dxa"/>
            <w:vMerge w:val="restart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Сторож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(вахтер)</w:t>
            </w: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Костюм для защиты от общих производственных загрязнений и механических воздействий</w:t>
            </w:r>
          </w:p>
        </w:tc>
        <w:tc>
          <w:tcPr>
            <w:tcW w:w="2160" w:type="dxa"/>
            <w:vMerge w:val="restart"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Приложение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к приказу Министерства труда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и социальной защиты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Российской Федерации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от 9 декабря 2014 г.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 xml:space="preserve"> N 997н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п. 163</w:t>
            </w: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</w:tc>
      </w:tr>
      <w:tr w:rsidR="00977A94" w:rsidRPr="00CF1A0A" w:rsidTr="00E569E8"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Сапоги резиновые с защитным подноском</w:t>
            </w: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1 пара</w:t>
            </w:r>
          </w:p>
        </w:tc>
      </w:tr>
      <w:tr w:rsidR="00977A94" w:rsidRPr="00CF1A0A" w:rsidTr="00E569E8"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Перчатки с полимерным покрытием</w:t>
            </w:r>
          </w:p>
        </w:tc>
        <w:tc>
          <w:tcPr>
            <w:tcW w:w="2160" w:type="dxa"/>
            <w:vMerge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12 пар</w:t>
            </w:r>
          </w:p>
        </w:tc>
      </w:tr>
      <w:tr w:rsidR="00977A94" w:rsidRPr="00CF1A0A" w:rsidTr="00E569E8">
        <w:tc>
          <w:tcPr>
            <w:tcW w:w="1384" w:type="dxa"/>
            <w:vMerge w:val="restart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Уборщик служебных помещений</w:t>
            </w:r>
          </w:p>
        </w:tc>
        <w:tc>
          <w:tcPr>
            <w:tcW w:w="5440" w:type="dxa"/>
            <w:shd w:val="clear" w:color="auto" w:fill="auto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Халат для защиты от общих производственных загрязнений и механических воздействий</w:t>
            </w:r>
          </w:p>
        </w:tc>
        <w:tc>
          <w:tcPr>
            <w:tcW w:w="2160" w:type="dxa"/>
            <w:vMerge w:val="restart"/>
            <w:vAlign w:val="center"/>
          </w:tcPr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Приложение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к приказу Министерства труда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и социальной защиты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Российской Федерации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от 9 декабря 2014 г.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 xml:space="preserve"> N 997н</w:t>
            </w:r>
          </w:p>
          <w:p w:rsidR="00977A94" w:rsidRPr="00873133" w:rsidRDefault="00977A94" w:rsidP="00E569E8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873133">
              <w:rPr>
                <w:rFonts w:ascii="Times New Roman" w:hAnsi="Times New Roman" w:cs="Times New Roman"/>
                <w:sz w:val="16"/>
                <w:szCs w:val="16"/>
              </w:rPr>
              <w:t>п. 171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</w:tc>
      </w:tr>
      <w:tr w:rsidR="00977A94" w:rsidRPr="00CF1A0A" w:rsidTr="00E569E8"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Перчатки с полимерным покрытием</w:t>
            </w:r>
          </w:p>
        </w:tc>
        <w:tc>
          <w:tcPr>
            <w:tcW w:w="2160" w:type="dxa"/>
            <w:vMerge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6 пар</w:t>
            </w:r>
          </w:p>
        </w:tc>
      </w:tr>
      <w:tr w:rsidR="00977A94" w:rsidRPr="00CF1A0A" w:rsidTr="00E569E8">
        <w:tc>
          <w:tcPr>
            <w:tcW w:w="1384" w:type="dxa"/>
            <w:vMerge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Перчатки резиновые</w:t>
            </w:r>
          </w:p>
        </w:tc>
        <w:tc>
          <w:tcPr>
            <w:tcW w:w="2160" w:type="dxa"/>
            <w:vMerge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77A94" w:rsidRPr="00CF1A0A" w:rsidRDefault="00977A94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F1A0A">
              <w:rPr>
                <w:rFonts w:ascii="Times New Roman" w:hAnsi="Times New Roman" w:cs="Times New Roman"/>
                <w:sz w:val="20"/>
                <w:szCs w:val="20"/>
              </w:rPr>
              <w:t>12 пар</w:t>
            </w:r>
          </w:p>
        </w:tc>
      </w:tr>
      <w:tr w:rsidR="00E41CF9" w:rsidRPr="00CF1A0A" w:rsidTr="00881439">
        <w:trPr>
          <w:trHeight w:val="180"/>
        </w:trPr>
        <w:tc>
          <w:tcPr>
            <w:tcW w:w="1384" w:type="dxa"/>
            <w:vMerge w:val="restart"/>
          </w:tcPr>
          <w:p w:rsidR="00E41CF9" w:rsidRDefault="00E41CF9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 физики</w:t>
            </w:r>
          </w:p>
          <w:p w:rsidR="00E41CF9" w:rsidRPr="00CF1A0A" w:rsidRDefault="00E41CF9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</w:tcPr>
          <w:p w:rsidR="00E41CF9" w:rsidRPr="00E569E8" w:rsidRDefault="00E41CF9" w:rsidP="00881439">
            <w:pPr>
              <w:jc w:val="both"/>
              <w:rPr>
                <w:sz w:val="20"/>
                <w:szCs w:val="20"/>
              </w:rPr>
            </w:pPr>
            <w:r w:rsidRPr="00E569E8">
              <w:rPr>
                <w:sz w:val="20"/>
                <w:szCs w:val="20"/>
              </w:rPr>
              <w:t>Халат для защиты от общих производственных загрязнений</w:t>
            </w:r>
          </w:p>
        </w:tc>
        <w:tc>
          <w:tcPr>
            <w:tcW w:w="2160" w:type="dxa"/>
            <w:vMerge w:val="restart"/>
            <w:vAlign w:val="center"/>
          </w:tcPr>
          <w:p w:rsidR="00E41CF9" w:rsidRPr="00CF1A0A" w:rsidRDefault="00E41CF9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E41CF9" w:rsidRPr="00C05419" w:rsidRDefault="00E41CF9" w:rsidP="00881439">
            <w:pPr>
              <w:jc w:val="center"/>
              <w:rPr>
                <w:sz w:val="20"/>
                <w:szCs w:val="20"/>
              </w:rPr>
            </w:pPr>
            <w:r w:rsidRPr="00C05419">
              <w:rPr>
                <w:sz w:val="20"/>
                <w:szCs w:val="20"/>
              </w:rPr>
              <w:t>1 шт</w:t>
            </w:r>
          </w:p>
        </w:tc>
      </w:tr>
      <w:tr w:rsidR="00E41CF9" w:rsidRPr="00CF1A0A" w:rsidTr="00881439">
        <w:trPr>
          <w:trHeight w:val="180"/>
        </w:trPr>
        <w:tc>
          <w:tcPr>
            <w:tcW w:w="1384" w:type="dxa"/>
            <w:vMerge/>
          </w:tcPr>
          <w:p w:rsidR="00E41CF9" w:rsidRDefault="00E41CF9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</w:tcPr>
          <w:p w:rsidR="00E41CF9" w:rsidRPr="00E569E8" w:rsidRDefault="00E41CF9" w:rsidP="00881439">
            <w:pPr>
              <w:jc w:val="both"/>
              <w:rPr>
                <w:sz w:val="20"/>
                <w:szCs w:val="20"/>
              </w:rPr>
            </w:pPr>
          </w:p>
          <w:p w:rsidR="00E41CF9" w:rsidRPr="00E569E8" w:rsidRDefault="00E41CF9" w:rsidP="00881439">
            <w:pPr>
              <w:jc w:val="both"/>
              <w:rPr>
                <w:sz w:val="20"/>
                <w:szCs w:val="20"/>
              </w:rPr>
            </w:pPr>
            <w:r w:rsidRPr="00E569E8">
              <w:rPr>
                <w:sz w:val="20"/>
                <w:szCs w:val="20"/>
              </w:rPr>
              <w:t>Перчатки с полимерным покрытием</w:t>
            </w:r>
          </w:p>
        </w:tc>
        <w:tc>
          <w:tcPr>
            <w:tcW w:w="2160" w:type="dxa"/>
            <w:vMerge/>
            <w:vAlign w:val="center"/>
          </w:tcPr>
          <w:p w:rsidR="00E41CF9" w:rsidRPr="00CF1A0A" w:rsidRDefault="00E41CF9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E41CF9" w:rsidRPr="00C05419" w:rsidRDefault="00E41CF9" w:rsidP="00881439">
            <w:pPr>
              <w:jc w:val="center"/>
              <w:rPr>
                <w:sz w:val="20"/>
                <w:szCs w:val="20"/>
              </w:rPr>
            </w:pPr>
            <w:r w:rsidRPr="00C05419">
              <w:rPr>
                <w:sz w:val="20"/>
                <w:szCs w:val="20"/>
              </w:rPr>
              <w:t>6 пар</w:t>
            </w:r>
          </w:p>
        </w:tc>
      </w:tr>
      <w:tr w:rsidR="00E41CF9" w:rsidRPr="00CF1A0A" w:rsidTr="00881439">
        <w:trPr>
          <w:trHeight w:val="312"/>
        </w:trPr>
        <w:tc>
          <w:tcPr>
            <w:tcW w:w="1384" w:type="dxa"/>
            <w:vMerge/>
          </w:tcPr>
          <w:p w:rsidR="00E41CF9" w:rsidRDefault="00E41CF9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</w:tcPr>
          <w:p w:rsidR="00E41CF9" w:rsidRPr="00E569E8" w:rsidRDefault="00E41CF9" w:rsidP="00881439">
            <w:pPr>
              <w:jc w:val="both"/>
              <w:rPr>
                <w:sz w:val="20"/>
                <w:szCs w:val="20"/>
              </w:rPr>
            </w:pPr>
            <w:r w:rsidRPr="00E569E8">
              <w:rPr>
                <w:sz w:val="20"/>
                <w:szCs w:val="20"/>
              </w:rPr>
              <w:t>Очки защитные</w:t>
            </w:r>
          </w:p>
        </w:tc>
        <w:tc>
          <w:tcPr>
            <w:tcW w:w="2160" w:type="dxa"/>
            <w:vMerge/>
            <w:vAlign w:val="center"/>
          </w:tcPr>
          <w:p w:rsidR="00E41CF9" w:rsidRPr="00CF1A0A" w:rsidRDefault="00E41CF9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E41CF9" w:rsidRPr="00C05419" w:rsidRDefault="00E41CF9" w:rsidP="00881439">
            <w:pPr>
              <w:jc w:val="center"/>
              <w:rPr>
                <w:sz w:val="20"/>
                <w:szCs w:val="20"/>
              </w:rPr>
            </w:pPr>
            <w:r w:rsidRPr="00C05419">
              <w:rPr>
                <w:sz w:val="20"/>
                <w:szCs w:val="20"/>
              </w:rPr>
              <w:t>До износа</w:t>
            </w:r>
          </w:p>
        </w:tc>
      </w:tr>
      <w:tr w:rsidR="00E41CF9" w:rsidRPr="00CF1A0A" w:rsidTr="00881439">
        <w:trPr>
          <w:trHeight w:val="240"/>
        </w:trPr>
        <w:tc>
          <w:tcPr>
            <w:tcW w:w="1384" w:type="dxa"/>
            <w:vMerge w:val="restart"/>
          </w:tcPr>
          <w:p w:rsidR="00E41CF9" w:rsidRDefault="00E41CF9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 химии</w:t>
            </w:r>
          </w:p>
          <w:p w:rsidR="00E41CF9" w:rsidRPr="00CF1A0A" w:rsidRDefault="00E41CF9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</w:tcPr>
          <w:p w:rsidR="00E41CF9" w:rsidRPr="00E569E8" w:rsidRDefault="00E41CF9" w:rsidP="00881439">
            <w:pPr>
              <w:jc w:val="both"/>
              <w:rPr>
                <w:sz w:val="20"/>
                <w:szCs w:val="20"/>
              </w:rPr>
            </w:pPr>
            <w:r w:rsidRPr="00E569E8">
              <w:rPr>
                <w:sz w:val="20"/>
                <w:szCs w:val="20"/>
              </w:rPr>
              <w:t>Халат для защиты от общих производственных загрязнений</w:t>
            </w:r>
          </w:p>
        </w:tc>
        <w:tc>
          <w:tcPr>
            <w:tcW w:w="2160" w:type="dxa"/>
            <w:vMerge w:val="restart"/>
            <w:vAlign w:val="center"/>
          </w:tcPr>
          <w:p w:rsidR="00E41CF9" w:rsidRPr="00CF1A0A" w:rsidRDefault="00E41CF9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E41CF9" w:rsidRPr="00C05419" w:rsidRDefault="00E41CF9" w:rsidP="00881439">
            <w:pPr>
              <w:jc w:val="center"/>
              <w:rPr>
                <w:sz w:val="20"/>
                <w:szCs w:val="20"/>
              </w:rPr>
            </w:pPr>
            <w:r w:rsidRPr="00C05419">
              <w:rPr>
                <w:sz w:val="20"/>
                <w:szCs w:val="20"/>
              </w:rPr>
              <w:t>1 шт</w:t>
            </w:r>
          </w:p>
        </w:tc>
      </w:tr>
      <w:tr w:rsidR="00E41CF9" w:rsidRPr="00CF1A0A" w:rsidTr="00881439">
        <w:trPr>
          <w:trHeight w:val="180"/>
        </w:trPr>
        <w:tc>
          <w:tcPr>
            <w:tcW w:w="1384" w:type="dxa"/>
            <w:vMerge/>
          </w:tcPr>
          <w:p w:rsidR="00E41CF9" w:rsidRDefault="00E41CF9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</w:tcPr>
          <w:p w:rsidR="00E41CF9" w:rsidRPr="00E569E8" w:rsidRDefault="00E41CF9" w:rsidP="00881439">
            <w:pPr>
              <w:jc w:val="both"/>
              <w:rPr>
                <w:sz w:val="20"/>
                <w:szCs w:val="20"/>
              </w:rPr>
            </w:pPr>
          </w:p>
          <w:p w:rsidR="00E41CF9" w:rsidRPr="00E569E8" w:rsidRDefault="00E41CF9" w:rsidP="00881439">
            <w:pPr>
              <w:jc w:val="both"/>
              <w:rPr>
                <w:sz w:val="20"/>
                <w:szCs w:val="20"/>
              </w:rPr>
            </w:pPr>
            <w:r w:rsidRPr="00E569E8">
              <w:rPr>
                <w:sz w:val="20"/>
                <w:szCs w:val="20"/>
              </w:rPr>
              <w:t>Перчатки с полимерным покрытием</w:t>
            </w:r>
          </w:p>
        </w:tc>
        <w:tc>
          <w:tcPr>
            <w:tcW w:w="2160" w:type="dxa"/>
            <w:vMerge/>
            <w:vAlign w:val="center"/>
          </w:tcPr>
          <w:p w:rsidR="00E41CF9" w:rsidRPr="00CF1A0A" w:rsidRDefault="00E41CF9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E41CF9" w:rsidRPr="00C05419" w:rsidRDefault="00E41CF9" w:rsidP="00881439">
            <w:pPr>
              <w:jc w:val="center"/>
              <w:rPr>
                <w:sz w:val="20"/>
                <w:szCs w:val="20"/>
              </w:rPr>
            </w:pPr>
            <w:r w:rsidRPr="00C05419">
              <w:rPr>
                <w:sz w:val="20"/>
                <w:szCs w:val="20"/>
              </w:rPr>
              <w:t>6 пар</w:t>
            </w:r>
          </w:p>
        </w:tc>
      </w:tr>
      <w:tr w:rsidR="00E41CF9" w:rsidRPr="00CF1A0A" w:rsidTr="00E41CF9">
        <w:trPr>
          <w:trHeight w:val="264"/>
        </w:trPr>
        <w:tc>
          <w:tcPr>
            <w:tcW w:w="1384" w:type="dxa"/>
            <w:vMerge/>
            <w:tcBorders>
              <w:bottom w:val="single" w:sz="4" w:space="0" w:color="auto"/>
            </w:tcBorders>
          </w:tcPr>
          <w:p w:rsidR="00E41CF9" w:rsidRDefault="00E41CF9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tcBorders>
              <w:bottom w:val="single" w:sz="4" w:space="0" w:color="auto"/>
            </w:tcBorders>
          </w:tcPr>
          <w:p w:rsidR="00E41CF9" w:rsidRPr="00E569E8" w:rsidRDefault="00E41CF9" w:rsidP="00881439">
            <w:pPr>
              <w:jc w:val="both"/>
              <w:rPr>
                <w:sz w:val="20"/>
                <w:szCs w:val="20"/>
              </w:rPr>
            </w:pPr>
            <w:r w:rsidRPr="00E569E8">
              <w:rPr>
                <w:sz w:val="20"/>
                <w:szCs w:val="20"/>
              </w:rPr>
              <w:t>Очки защитные</w:t>
            </w:r>
          </w:p>
        </w:tc>
        <w:tc>
          <w:tcPr>
            <w:tcW w:w="2160" w:type="dxa"/>
            <w:vMerge/>
            <w:tcBorders>
              <w:bottom w:val="single" w:sz="4" w:space="0" w:color="auto"/>
            </w:tcBorders>
            <w:vAlign w:val="center"/>
          </w:tcPr>
          <w:p w:rsidR="00E41CF9" w:rsidRPr="00CF1A0A" w:rsidRDefault="00E41CF9" w:rsidP="00E569E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E41CF9" w:rsidRPr="007305DE" w:rsidRDefault="00E41CF9" w:rsidP="00881439">
            <w:pPr>
              <w:jc w:val="center"/>
            </w:pPr>
            <w:r w:rsidRPr="007305DE">
              <w:t>До износа</w:t>
            </w:r>
          </w:p>
        </w:tc>
      </w:tr>
    </w:tbl>
    <w:p w:rsidR="00E569E8" w:rsidRDefault="00977A94" w:rsidP="00977A94">
      <w:pPr>
        <w:pStyle w:val="ac"/>
        <w:rPr>
          <w:rFonts w:ascii="Times New Roman" w:hAnsi="Times New Roman" w:cs="Times New Roman"/>
          <w:i/>
          <w:sz w:val="20"/>
          <w:szCs w:val="20"/>
        </w:rPr>
      </w:pPr>
      <w:r w:rsidRPr="00CF1A0A"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E569E8" w:rsidRDefault="00E569E8" w:rsidP="00977A94">
      <w:pPr>
        <w:pStyle w:val="ac"/>
        <w:rPr>
          <w:rFonts w:ascii="Times New Roman" w:hAnsi="Times New Roman" w:cs="Times New Roman"/>
          <w:i/>
          <w:sz w:val="20"/>
          <w:szCs w:val="20"/>
        </w:rPr>
      </w:pPr>
    </w:p>
    <w:p w:rsidR="00977A94" w:rsidRPr="00C31388" w:rsidRDefault="00977A94" w:rsidP="00977A94">
      <w:pPr>
        <w:pStyle w:val="ac"/>
        <w:rPr>
          <w:rFonts w:ascii="Times New Roman" w:hAnsi="Times New Roman" w:cs="Times New Roman"/>
          <w:i/>
          <w:sz w:val="16"/>
          <w:szCs w:val="16"/>
        </w:rPr>
      </w:pPr>
      <w:r w:rsidRPr="00CF1A0A"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Pr="00C31388">
        <w:rPr>
          <w:rFonts w:ascii="Times New Roman" w:hAnsi="Times New Roman" w:cs="Times New Roman"/>
          <w:b/>
          <w:i/>
          <w:sz w:val="16"/>
          <w:szCs w:val="16"/>
        </w:rPr>
        <w:t>Примечания</w:t>
      </w:r>
      <w:r w:rsidRPr="00C31388">
        <w:rPr>
          <w:rFonts w:ascii="Times New Roman" w:hAnsi="Times New Roman" w:cs="Times New Roman"/>
          <w:i/>
          <w:sz w:val="16"/>
          <w:szCs w:val="16"/>
        </w:rPr>
        <w:t>:</w:t>
      </w:r>
    </w:p>
    <w:p w:rsidR="00977A94" w:rsidRPr="00C31388" w:rsidRDefault="00977A94" w:rsidP="00977A94">
      <w:pPr>
        <w:pStyle w:val="ac"/>
        <w:rPr>
          <w:rFonts w:ascii="Times New Roman" w:hAnsi="Times New Roman" w:cs="Times New Roman"/>
          <w:sz w:val="16"/>
          <w:szCs w:val="16"/>
        </w:rPr>
      </w:pPr>
      <w:r w:rsidRPr="00C31388">
        <w:rPr>
          <w:rFonts w:ascii="Times New Roman" w:hAnsi="Times New Roman" w:cs="Times New Roman"/>
          <w:sz w:val="16"/>
          <w:szCs w:val="16"/>
        </w:rPr>
        <w:t xml:space="preserve"> Работодатель обязан обеспечить приобретение и выдачу прошедших в установленном порядке сертификацию или декларирование соответствия СИЗ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загрязнением.</w:t>
      </w:r>
    </w:p>
    <w:p w:rsidR="00977A94" w:rsidRPr="00C31388" w:rsidRDefault="00977A94" w:rsidP="00977A94">
      <w:pPr>
        <w:pStyle w:val="ac"/>
        <w:rPr>
          <w:rFonts w:ascii="Times New Roman" w:hAnsi="Times New Roman" w:cs="Times New Roman"/>
          <w:sz w:val="16"/>
          <w:szCs w:val="16"/>
        </w:rPr>
      </w:pPr>
      <w:r w:rsidRPr="00C31388">
        <w:rPr>
          <w:rFonts w:ascii="Times New Roman" w:hAnsi="Times New Roman" w:cs="Times New Roman"/>
          <w:sz w:val="16"/>
          <w:szCs w:val="16"/>
        </w:rPr>
        <w:t>Приобретение СИЗ осуществляется за счет средств работодателя.</w:t>
      </w:r>
    </w:p>
    <w:p w:rsidR="00977A94" w:rsidRPr="00C31388" w:rsidRDefault="00977A94" w:rsidP="00977A94">
      <w:pPr>
        <w:pStyle w:val="ac"/>
        <w:rPr>
          <w:rFonts w:ascii="Times New Roman" w:hAnsi="Times New Roman" w:cs="Times New Roman"/>
          <w:bCs/>
          <w:sz w:val="16"/>
          <w:szCs w:val="16"/>
        </w:rPr>
      </w:pPr>
      <w:r w:rsidRPr="00C31388">
        <w:rPr>
          <w:rFonts w:ascii="Times New Roman" w:hAnsi="Times New Roman" w:cs="Times New Roman"/>
          <w:sz w:val="16"/>
          <w:szCs w:val="16"/>
        </w:rPr>
        <w:t xml:space="preserve">(п.4  </w:t>
      </w:r>
      <w:r w:rsidRPr="00C31388">
        <w:rPr>
          <w:rFonts w:ascii="Times New Roman" w:hAnsi="Times New Roman" w:cs="Times New Roman"/>
          <w:bCs/>
          <w:sz w:val="16"/>
          <w:szCs w:val="16"/>
        </w:rPr>
        <w:t>МЕЖОТРАСЛЕВЫЕ ПРАВИЛА ОБЕСПЕЧЕНИЯ РАБОТНИКОВ СПЕЦИАЛЬНОЙ ОДЕЖДОЙ, СПЕЦИАЛЬНОЙ ОБУВЬЮ И ДРУГИМИ СРЕДСТВАМИ ИНДИВИДУАЛЬНОЙ ЗАЩИТЫ)</w:t>
      </w:r>
    </w:p>
    <w:p w:rsidR="00977A94" w:rsidRPr="00CF1A0A" w:rsidRDefault="00977A94" w:rsidP="00977A94">
      <w:pPr>
        <w:pStyle w:val="ac"/>
        <w:rPr>
          <w:rFonts w:ascii="Times New Roman" w:hAnsi="Times New Roman" w:cs="Times New Roman"/>
          <w:sz w:val="20"/>
          <w:szCs w:val="20"/>
        </w:rPr>
      </w:pPr>
    </w:p>
    <w:p w:rsidR="00977A94" w:rsidRPr="00CF1A0A" w:rsidRDefault="00977A94" w:rsidP="00977A94">
      <w:pPr>
        <w:jc w:val="center"/>
        <w:rPr>
          <w:b/>
        </w:rPr>
      </w:pPr>
    </w:p>
    <w:p w:rsidR="00977A94" w:rsidRDefault="00977A94" w:rsidP="00977A94">
      <w:pPr>
        <w:jc w:val="center"/>
        <w:rPr>
          <w:b/>
        </w:rPr>
      </w:pPr>
    </w:p>
    <w:p w:rsidR="00977A94" w:rsidRDefault="00977A94" w:rsidP="00977A94">
      <w:pPr>
        <w:jc w:val="center"/>
        <w:rPr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B840C0" w:rsidRDefault="00B840C0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Pr="00892B03" w:rsidRDefault="00977A94" w:rsidP="00977A94">
      <w:pPr>
        <w:pStyle w:val="ac"/>
        <w:jc w:val="right"/>
        <w:rPr>
          <w:rFonts w:ascii="Times New Roman" w:hAnsi="Times New Roman" w:cs="Times New Roman"/>
        </w:rPr>
      </w:pPr>
      <w:r w:rsidRPr="0043514F">
        <w:rPr>
          <w:rFonts w:ascii="Times New Roman" w:hAnsi="Times New Roman" w:cs="Times New Roman"/>
        </w:rPr>
        <w:lastRenderedPageBreak/>
        <w:t xml:space="preserve">Приложение № </w:t>
      </w:r>
      <w:r w:rsidR="00067C9D" w:rsidRPr="00892B03">
        <w:rPr>
          <w:rFonts w:ascii="Times New Roman" w:hAnsi="Times New Roman" w:cs="Times New Roman"/>
        </w:rPr>
        <w:t xml:space="preserve"> 4</w:t>
      </w:r>
    </w:p>
    <w:p w:rsidR="00977A94" w:rsidRPr="0043514F" w:rsidRDefault="00977A94" w:rsidP="00977A94">
      <w:pPr>
        <w:pStyle w:val="ac"/>
        <w:jc w:val="right"/>
        <w:rPr>
          <w:rFonts w:ascii="Times New Roman" w:hAnsi="Times New Roman" w:cs="Times New Roman"/>
        </w:rPr>
      </w:pPr>
      <w:r w:rsidRPr="0043514F">
        <w:rPr>
          <w:rFonts w:ascii="Times New Roman" w:hAnsi="Times New Roman" w:cs="Times New Roman"/>
        </w:rPr>
        <w:t>к Коллективному договору</w:t>
      </w:r>
    </w:p>
    <w:p w:rsidR="00977A94" w:rsidRPr="0043514F" w:rsidRDefault="00977A94" w:rsidP="00977A94">
      <w:pPr>
        <w:pStyle w:val="ac"/>
        <w:jc w:val="right"/>
        <w:rPr>
          <w:rFonts w:ascii="Times New Roman" w:hAnsi="Times New Roman" w:cs="Times New Roman"/>
        </w:rPr>
      </w:pPr>
      <w:r w:rsidRPr="0043514F">
        <w:rPr>
          <w:rFonts w:ascii="Times New Roman" w:hAnsi="Times New Roman" w:cs="Times New Roman"/>
        </w:rPr>
        <w:t>МБОУ СОШ № 19 г. Коврова</w:t>
      </w:r>
    </w:p>
    <w:p w:rsidR="00977A94" w:rsidRDefault="00977A94" w:rsidP="00977A94">
      <w:pPr>
        <w:pStyle w:val="ac"/>
        <w:jc w:val="center"/>
        <w:rPr>
          <w:rFonts w:ascii="Times New Roman" w:hAnsi="Times New Roman" w:cs="Times New Roman"/>
          <w:b/>
        </w:rPr>
      </w:pPr>
    </w:p>
    <w:p w:rsidR="00977A94" w:rsidRPr="00BB25F8" w:rsidRDefault="00977A94" w:rsidP="00977A94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5F8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977A94" w:rsidRPr="00BB25F8" w:rsidRDefault="00977A94" w:rsidP="00977A94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5F8">
        <w:rPr>
          <w:rFonts w:ascii="Times New Roman" w:hAnsi="Times New Roman" w:cs="Times New Roman"/>
          <w:b/>
          <w:sz w:val="28"/>
          <w:szCs w:val="28"/>
        </w:rPr>
        <w:t>смывающих средств, выдаваемых работникам  согласно</w:t>
      </w:r>
    </w:p>
    <w:p w:rsidR="00977A94" w:rsidRPr="00BB25F8" w:rsidRDefault="00977A94" w:rsidP="00977A94">
      <w:pPr>
        <w:pStyle w:val="ac"/>
        <w:jc w:val="center"/>
        <w:rPr>
          <w:b/>
          <w:sz w:val="28"/>
          <w:szCs w:val="28"/>
        </w:rPr>
      </w:pPr>
      <w:r w:rsidRPr="00BB25F8">
        <w:rPr>
          <w:rFonts w:ascii="Times New Roman" w:hAnsi="Times New Roman" w:cs="Times New Roman"/>
          <w:b/>
          <w:sz w:val="28"/>
          <w:szCs w:val="28"/>
        </w:rPr>
        <w:t>«Типовых норм бесплатной выдачи работникам смывающих и (или) обезвреживающих средств»</w:t>
      </w:r>
    </w:p>
    <w:tbl>
      <w:tblPr>
        <w:tblW w:w="10424" w:type="dxa"/>
        <w:tblInd w:w="-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58"/>
        <w:gridCol w:w="4111"/>
        <w:gridCol w:w="1842"/>
        <w:gridCol w:w="1276"/>
        <w:gridCol w:w="1137"/>
      </w:tblGrid>
      <w:tr w:rsidR="00977A94" w:rsidRPr="00C31388" w:rsidTr="00977A94">
        <w:tc>
          <w:tcPr>
            <w:tcW w:w="2058" w:type="dxa"/>
            <w:vAlign w:val="center"/>
          </w:tcPr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Профессия</w:t>
            </w:r>
          </w:p>
        </w:tc>
        <w:tc>
          <w:tcPr>
            <w:tcW w:w="4111" w:type="dxa"/>
            <w:vAlign w:val="center"/>
          </w:tcPr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b/>
                <w:sz w:val="20"/>
                <w:szCs w:val="20"/>
              </w:rPr>
              <w:t>Вид смывающих и (или) обезвреживающих средств</w:t>
            </w:r>
          </w:p>
        </w:tc>
        <w:tc>
          <w:tcPr>
            <w:tcW w:w="1842" w:type="dxa"/>
            <w:vAlign w:val="center"/>
          </w:tcPr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b/>
                <w:sz w:val="20"/>
                <w:szCs w:val="20"/>
              </w:rPr>
              <w:t>Основание для выдачи смывающих средств</w:t>
            </w:r>
          </w:p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b/>
                <w:sz w:val="20"/>
                <w:szCs w:val="20"/>
              </w:rPr>
              <w:t>Единица</w:t>
            </w:r>
          </w:p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b/>
                <w:sz w:val="20"/>
                <w:szCs w:val="20"/>
              </w:rPr>
              <w:t>измерения</w:t>
            </w:r>
          </w:p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b/>
                <w:sz w:val="20"/>
                <w:szCs w:val="20"/>
              </w:rPr>
              <w:t>(г/мл)</w:t>
            </w:r>
          </w:p>
        </w:tc>
        <w:tc>
          <w:tcPr>
            <w:tcW w:w="1137" w:type="dxa"/>
            <w:vAlign w:val="center"/>
          </w:tcPr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b/>
                <w:sz w:val="20"/>
                <w:szCs w:val="20"/>
              </w:rPr>
              <w:t>Коли</w:t>
            </w:r>
            <w:r w:rsidRPr="00C3138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C31388">
              <w:rPr>
                <w:rFonts w:ascii="Times New Roman" w:hAnsi="Times New Roman" w:cs="Times New Roman"/>
                <w:b/>
                <w:sz w:val="20"/>
                <w:szCs w:val="20"/>
              </w:rPr>
              <w:t>чество</w:t>
            </w:r>
          </w:p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b/>
                <w:sz w:val="20"/>
                <w:szCs w:val="20"/>
              </w:rPr>
              <w:t>на год</w:t>
            </w:r>
          </w:p>
        </w:tc>
      </w:tr>
      <w:tr w:rsidR="00977A94" w:rsidRPr="00C31388" w:rsidTr="00977A94">
        <w:tc>
          <w:tcPr>
            <w:tcW w:w="2058" w:type="dxa"/>
            <w:vMerge w:val="restart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Дворник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Мыло или жидкие моющие средства,</w:t>
            </w:r>
          </w:p>
        </w:tc>
        <w:tc>
          <w:tcPr>
            <w:tcW w:w="1842" w:type="dxa"/>
            <w:vMerge w:val="restart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Приложение N 1</w:t>
            </w:r>
          </w:p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 xml:space="preserve">к Приказу Минздравсоцразвития России от 17 </w:t>
            </w:r>
          </w:p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C31388">
                <w:rPr>
                  <w:rFonts w:ascii="Times New Roman" w:hAnsi="Times New Roman" w:cs="Times New Roman"/>
                  <w:sz w:val="20"/>
                  <w:szCs w:val="20"/>
                </w:rPr>
                <w:t>2010 г</w:t>
              </w:r>
            </w:smartTag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. N 1122н</w:t>
            </w:r>
          </w:p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п. 7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vMerge w:val="restart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7A94" w:rsidRPr="00C31388" w:rsidTr="00977A94">
        <w:tc>
          <w:tcPr>
            <w:tcW w:w="2058" w:type="dxa"/>
            <w:vMerge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842" w:type="dxa"/>
            <w:vMerge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vMerge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vMerge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7A94" w:rsidRPr="00C31388" w:rsidTr="00977A94">
        <w:tc>
          <w:tcPr>
            <w:tcW w:w="2058" w:type="dxa"/>
            <w:vMerge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для мытья рук:</w:t>
            </w:r>
          </w:p>
        </w:tc>
        <w:tc>
          <w:tcPr>
            <w:tcW w:w="1842" w:type="dxa"/>
            <w:vMerge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vMerge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vMerge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7A94" w:rsidRPr="00C31388" w:rsidTr="00977A94">
        <w:trPr>
          <w:trHeight w:val="480"/>
        </w:trPr>
        <w:tc>
          <w:tcPr>
            <w:tcW w:w="2058" w:type="dxa"/>
            <w:vMerge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 xml:space="preserve">Мыло туалетное </w:t>
            </w:r>
          </w:p>
        </w:tc>
        <w:tc>
          <w:tcPr>
            <w:tcW w:w="1842" w:type="dxa"/>
            <w:vMerge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0 г"/>
              </w:smartTagPr>
              <w:r w:rsidRPr="00C31388">
                <w:rPr>
                  <w:rFonts w:ascii="Times New Roman" w:hAnsi="Times New Roman" w:cs="Times New Roman"/>
                  <w:sz w:val="20"/>
                  <w:szCs w:val="20"/>
                </w:rPr>
                <w:t>200 г</w:t>
              </w:r>
            </w:smartTag>
            <w:r w:rsidRPr="00C31388">
              <w:rPr>
                <w:rFonts w:ascii="Times New Roman" w:hAnsi="Times New Roman" w:cs="Times New Roman"/>
                <w:sz w:val="20"/>
                <w:szCs w:val="20"/>
              </w:rPr>
              <w:t xml:space="preserve"> х 11(мес) = </w:t>
            </w:r>
            <w:smartTag w:uri="urn:schemas-microsoft-com:office:smarttags" w:element="metricconverter">
              <w:smartTagPr>
                <w:attr w:name="ProductID" w:val="2200 г"/>
              </w:smartTagPr>
              <w:r w:rsidRPr="00C31388">
                <w:rPr>
                  <w:rFonts w:ascii="Times New Roman" w:hAnsi="Times New Roman" w:cs="Times New Roman"/>
                  <w:sz w:val="20"/>
                  <w:szCs w:val="20"/>
                </w:rPr>
                <w:t>2200 г</w:t>
              </w:r>
            </w:smartTag>
            <w:r w:rsidRPr="00C313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77A94" w:rsidRPr="00C31388" w:rsidTr="00977A94">
        <w:trPr>
          <w:trHeight w:val="276"/>
        </w:trPr>
        <w:tc>
          <w:tcPr>
            <w:tcW w:w="2058" w:type="dxa"/>
            <w:vMerge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 xml:space="preserve">или </w:t>
            </w:r>
          </w:p>
        </w:tc>
        <w:tc>
          <w:tcPr>
            <w:tcW w:w="1842" w:type="dxa"/>
            <w:vMerge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7" w:type="dxa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977A94" w:rsidRPr="00C31388" w:rsidTr="00977A94">
        <w:trPr>
          <w:trHeight w:val="495"/>
        </w:trPr>
        <w:tc>
          <w:tcPr>
            <w:tcW w:w="2058" w:type="dxa"/>
            <w:vMerge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жидкие моющие средства в дозирующих устройствах</w:t>
            </w:r>
          </w:p>
        </w:tc>
        <w:tc>
          <w:tcPr>
            <w:tcW w:w="1842" w:type="dxa"/>
            <w:vMerge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мл</w:t>
            </w:r>
          </w:p>
        </w:tc>
        <w:tc>
          <w:tcPr>
            <w:tcW w:w="1137" w:type="dxa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 xml:space="preserve">250 мл х 11(мес) = 2750 мл </w:t>
            </w:r>
          </w:p>
        </w:tc>
      </w:tr>
      <w:tr w:rsidR="00977A94" w:rsidRPr="00C31388" w:rsidTr="00977A94">
        <w:tc>
          <w:tcPr>
            <w:tcW w:w="2058" w:type="dxa"/>
            <w:vMerge w:val="restart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31388">
              <w:rPr>
                <w:rFonts w:ascii="Times New Roman" w:hAnsi="Times New Roman" w:cs="Times New Roman"/>
                <w:bCs/>
                <w:sz w:val="20"/>
                <w:szCs w:val="20"/>
              </w:rPr>
              <w:t>Уборщик служебных  помещений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Мыло или жидкие моющие средства,</w:t>
            </w:r>
          </w:p>
        </w:tc>
        <w:tc>
          <w:tcPr>
            <w:tcW w:w="1842" w:type="dxa"/>
            <w:vMerge w:val="restart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Приложение N 1</w:t>
            </w:r>
          </w:p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 xml:space="preserve">к Приказу Минздравсоцразвития России от 17 </w:t>
            </w:r>
          </w:p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C31388">
                <w:rPr>
                  <w:rFonts w:ascii="Times New Roman" w:hAnsi="Times New Roman" w:cs="Times New Roman"/>
                  <w:sz w:val="20"/>
                  <w:szCs w:val="20"/>
                </w:rPr>
                <w:t>2010 г</w:t>
              </w:r>
            </w:smartTag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. N 1122н</w:t>
            </w:r>
          </w:p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п. 7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7" w:type="dxa"/>
            <w:vMerge w:val="restart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977A94" w:rsidRPr="00C31388" w:rsidTr="00977A94">
        <w:tc>
          <w:tcPr>
            <w:tcW w:w="2058" w:type="dxa"/>
            <w:vMerge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842" w:type="dxa"/>
            <w:vMerge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7" w:type="dxa"/>
            <w:vMerge/>
            <w:shd w:val="clear" w:color="auto" w:fill="FFFFFF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977A94" w:rsidRPr="00C31388" w:rsidTr="00977A94">
        <w:tc>
          <w:tcPr>
            <w:tcW w:w="2058" w:type="dxa"/>
            <w:vMerge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для мытья рук:</w:t>
            </w:r>
          </w:p>
        </w:tc>
        <w:tc>
          <w:tcPr>
            <w:tcW w:w="1842" w:type="dxa"/>
            <w:vMerge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7" w:type="dxa"/>
            <w:vMerge/>
            <w:shd w:val="clear" w:color="auto" w:fill="FFFFFF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977A94" w:rsidRPr="00C31388" w:rsidTr="00977A94">
        <w:trPr>
          <w:trHeight w:val="69"/>
        </w:trPr>
        <w:tc>
          <w:tcPr>
            <w:tcW w:w="2058" w:type="dxa"/>
            <w:vMerge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 xml:space="preserve">Мыло туалетное </w:t>
            </w:r>
          </w:p>
        </w:tc>
        <w:tc>
          <w:tcPr>
            <w:tcW w:w="1842" w:type="dxa"/>
            <w:vMerge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0 г"/>
              </w:smartTagPr>
              <w:r w:rsidRPr="00C31388">
                <w:rPr>
                  <w:rFonts w:ascii="Times New Roman" w:hAnsi="Times New Roman" w:cs="Times New Roman"/>
                  <w:sz w:val="20"/>
                  <w:szCs w:val="20"/>
                </w:rPr>
                <w:t>200 г</w:t>
              </w:r>
            </w:smartTag>
            <w:r w:rsidRPr="00C31388">
              <w:rPr>
                <w:rFonts w:ascii="Times New Roman" w:hAnsi="Times New Roman" w:cs="Times New Roman"/>
                <w:sz w:val="20"/>
                <w:szCs w:val="20"/>
              </w:rPr>
              <w:t xml:space="preserve"> х 11(мес) = </w:t>
            </w:r>
            <w:smartTag w:uri="urn:schemas-microsoft-com:office:smarttags" w:element="metricconverter">
              <w:smartTagPr>
                <w:attr w:name="ProductID" w:val="2200 г"/>
              </w:smartTagPr>
              <w:r w:rsidRPr="00C31388">
                <w:rPr>
                  <w:rFonts w:ascii="Times New Roman" w:hAnsi="Times New Roman" w:cs="Times New Roman"/>
                  <w:sz w:val="20"/>
                  <w:szCs w:val="20"/>
                </w:rPr>
                <w:t>2200 г</w:t>
              </w:r>
            </w:smartTag>
            <w:r w:rsidRPr="00C313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77A94" w:rsidRPr="00C31388" w:rsidTr="00977A94">
        <w:trPr>
          <w:trHeight w:val="69"/>
        </w:trPr>
        <w:tc>
          <w:tcPr>
            <w:tcW w:w="2058" w:type="dxa"/>
            <w:vMerge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 xml:space="preserve">или </w:t>
            </w:r>
          </w:p>
        </w:tc>
        <w:tc>
          <w:tcPr>
            <w:tcW w:w="1842" w:type="dxa"/>
            <w:vMerge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7" w:type="dxa"/>
            <w:shd w:val="clear" w:color="auto" w:fill="FFFFFF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977A94" w:rsidRPr="00C31388" w:rsidTr="00977A94">
        <w:trPr>
          <w:trHeight w:val="115"/>
        </w:trPr>
        <w:tc>
          <w:tcPr>
            <w:tcW w:w="2058" w:type="dxa"/>
            <w:vMerge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жидкие моющие средства в дозирующих устройствах</w:t>
            </w:r>
          </w:p>
        </w:tc>
        <w:tc>
          <w:tcPr>
            <w:tcW w:w="1842" w:type="dxa"/>
            <w:vMerge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977A94" w:rsidRPr="00C31388" w:rsidRDefault="00977A94" w:rsidP="00977A94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>мл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977A94" w:rsidRPr="00C31388" w:rsidRDefault="00977A94" w:rsidP="00977A9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31388">
              <w:rPr>
                <w:rFonts w:ascii="Times New Roman" w:hAnsi="Times New Roman" w:cs="Times New Roman"/>
                <w:sz w:val="20"/>
                <w:szCs w:val="20"/>
              </w:rPr>
              <w:t xml:space="preserve">250 мл х 11(мес) = 2750 мл </w:t>
            </w:r>
          </w:p>
        </w:tc>
      </w:tr>
    </w:tbl>
    <w:p w:rsidR="00067C9D" w:rsidRDefault="00067C9D" w:rsidP="00977A94">
      <w:pPr>
        <w:pStyle w:val="ConsPlusTitle"/>
        <w:widowControl/>
        <w:rPr>
          <w:sz w:val="16"/>
          <w:szCs w:val="16"/>
          <w:lang w:val="en-US"/>
        </w:rPr>
      </w:pPr>
    </w:p>
    <w:p w:rsidR="00977A94" w:rsidRPr="00C31388" w:rsidRDefault="00977A94" w:rsidP="00977A94">
      <w:pPr>
        <w:pStyle w:val="ConsPlusTitle"/>
        <w:widowControl/>
        <w:rPr>
          <w:b w:val="0"/>
          <w:sz w:val="16"/>
          <w:szCs w:val="16"/>
        </w:rPr>
      </w:pPr>
      <w:r w:rsidRPr="00C31388">
        <w:rPr>
          <w:sz w:val="16"/>
          <w:szCs w:val="16"/>
        </w:rPr>
        <w:t xml:space="preserve">Примечание: </w:t>
      </w:r>
      <w:r w:rsidRPr="00C31388">
        <w:rPr>
          <w:b w:val="0"/>
          <w:sz w:val="16"/>
          <w:szCs w:val="16"/>
        </w:rPr>
        <w:t>СТАНДАРТ БЕЗОПАСНОСТИ ТРУДА "ОБЕСПЕЧЕНИЕ РАБОТНИКОВ СМЫВАЮЩИМИ</w:t>
      </w:r>
    </w:p>
    <w:p w:rsidR="00977A94" w:rsidRPr="00C31388" w:rsidRDefault="00977A94" w:rsidP="00977A94">
      <w:pPr>
        <w:pStyle w:val="ConsPlusTitle"/>
        <w:widowControl/>
        <w:rPr>
          <w:b w:val="0"/>
          <w:sz w:val="16"/>
          <w:szCs w:val="16"/>
        </w:rPr>
      </w:pPr>
      <w:r w:rsidRPr="00C31388">
        <w:rPr>
          <w:b w:val="0"/>
          <w:sz w:val="16"/>
          <w:szCs w:val="16"/>
        </w:rPr>
        <w:t>И (ИЛИ) ОБЕЗВРЕЖИВАЮЩИМИ СРЕДСТВАМИ"</w:t>
      </w:r>
    </w:p>
    <w:p w:rsidR="00977A94" w:rsidRPr="00C31388" w:rsidRDefault="00977A94" w:rsidP="00977A94">
      <w:pPr>
        <w:autoSpaceDE w:val="0"/>
        <w:autoSpaceDN w:val="0"/>
        <w:adjustRightInd w:val="0"/>
        <w:rPr>
          <w:sz w:val="16"/>
          <w:szCs w:val="16"/>
        </w:rPr>
      </w:pPr>
      <w:r w:rsidRPr="00C31388">
        <w:rPr>
          <w:b/>
          <w:sz w:val="16"/>
          <w:szCs w:val="16"/>
        </w:rPr>
        <w:t>П.8</w:t>
      </w:r>
      <w:r w:rsidRPr="00C31388">
        <w:rPr>
          <w:sz w:val="16"/>
          <w:szCs w:val="16"/>
        </w:rPr>
        <w:t xml:space="preserve">  Приобретение смывающих и (или) обезвреживающих средств, не имеющих декларации о соответствии и (или) сертификата соответствия либо имеющих декларацию о соответствии и (или) сертификат соответствия, срок действия которых истек, не допускается.</w:t>
      </w:r>
    </w:p>
    <w:p w:rsidR="00E351AC" w:rsidRDefault="00E351AC" w:rsidP="00977A94">
      <w:pPr>
        <w:ind w:left="360" w:hanging="360"/>
        <w:jc w:val="right"/>
        <w:sectPr w:rsidR="00E351AC" w:rsidSect="001363C1">
          <w:footerReference w:type="even" r:id="rId23"/>
          <w:footerReference w:type="default" r:id="rId2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77A94" w:rsidRDefault="00577CE1" w:rsidP="00977A94">
      <w:pPr>
        <w:ind w:left="360" w:hanging="360"/>
        <w:jc w:val="right"/>
      </w:pPr>
      <w:r>
        <w:rPr>
          <w:noProof/>
        </w:rPr>
        <w:lastRenderedPageBreak/>
        <w:drawing>
          <wp:inline distT="0" distB="0" distL="0" distR="0">
            <wp:extent cx="5943600" cy="838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A94" w:rsidSect="001363C1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33D" w:rsidRDefault="007F633D" w:rsidP="005F289D">
      <w:r>
        <w:separator/>
      </w:r>
    </w:p>
  </w:endnote>
  <w:endnote w:type="continuationSeparator" w:id="0">
    <w:p w:rsidR="007F633D" w:rsidRDefault="007F633D" w:rsidP="005F28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FB3" w:rsidRDefault="009968DF" w:rsidP="001363C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2D7FB3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D7FB3" w:rsidRDefault="002D7FB3" w:rsidP="001363C1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FB3" w:rsidRDefault="009968DF" w:rsidP="001363C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2D7FB3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77CE1">
      <w:rPr>
        <w:rStyle w:val="aa"/>
        <w:noProof/>
      </w:rPr>
      <w:t>27</w:t>
    </w:r>
    <w:r>
      <w:rPr>
        <w:rStyle w:val="aa"/>
      </w:rPr>
      <w:fldChar w:fldCharType="end"/>
    </w:r>
  </w:p>
  <w:p w:rsidR="002D7FB3" w:rsidRDefault="002D7FB3" w:rsidP="001363C1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33D" w:rsidRDefault="007F633D" w:rsidP="005F289D">
      <w:r>
        <w:separator/>
      </w:r>
    </w:p>
  </w:footnote>
  <w:footnote w:type="continuationSeparator" w:id="0">
    <w:p w:rsidR="007F633D" w:rsidRDefault="007F633D" w:rsidP="005F28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multilevel"/>
    <w:tmpl w:val="00000011"/>
    <w:name w:val="WW8Num1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0000012"/>
    <w:multiLevelType w:val="multilevel"/>
    <w:tmpl w:val="00000012"/>
    <w:name w:val="WW8Num19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color w:val="000000"/>
      </w:rPr>
    </w:lvl>
  </w:abstractNum>
  <w:abstractNum w:abstractNumId="2">
    <w:nsid w:val="00000013"/>
    <w:multiLevelType w:val="singleLevel"/>
    <w:tmpl w:val="00000013"/>
    <w:name w:val="WW8Num20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3">
    <w:nsid w:val="0000001B"/>
    <w:multiLevelType w:val="multilevel"/>
    <w:tmpl w:val="108C2180"/>
    <w:name w:val="WW8Num28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color w:val="000000"/>
      </w:rPr>
    </w:lvl>
  </w:abstractNum>
  <w:abstractNum w:abstractNumId="4">
    <w:nsid w:val="07627D54"/>
    <w:multiLevelType w:val="singleLevel"/>
    <w:tmpl w:val="AFACD64C"/>
    <w:lvl w:ilvl="0">
      <w:start w:val="1"/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hint="default"/>
      </w:rPr>
    </w:lvl>
  </w:abstractNum>
  <w:abstractNum w:abstractNumId="5">
    <w:nsid w:val="0FAA2F42"/>
    <w:multiLevelType w:val="hybridMultilevel"/>
    <w:tmpl w:val="49582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394FD0"/>
    <w:multiLevelType w:val="multilevel"/>
    <w:tmpl w:val="4AF655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>
    <w:nsid w:val="1B7B0105"/>
    <w:multiLevelType w:val="hybridMultilevel"/>
    <w:tmpl w:val="890AE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FC4676"/>
    <w:multiLevelType w:val="multilevel"/>
    <w:tmpl w:val="61321DB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25932881"/>
    <w:multiLevelType w:val="multilevel"/>
    <w:tmpl w:val="1D0A61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>
    <w:nsid w:val="2F895455"/>
    <w:multiLevelType w:val="hybridMultilevel"/>
    <w:tmpl w:val="02524A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AF21D9F"/>
    <w:multiLevelType w:val="multilevel"/>
    <w:tmpl w:val="40AEACAC"/>
    <w:lvl w:ilvl="0">
      <w:start w:val="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0A2378F"/>
    <w:multiLevelType w:val="hybridMultilevel"/>
    <w:tmpl w:val="663A5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B33473"/>
    <w:multiLevelType w:val="multilevel"/>
    <w:tmpl w:val="DC6A7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4875698F"/>
    <w:multiLevelType w:val="multilevel"/>
    <w:tmpl w:val="61321DB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4E3166D3"/>
    <w:multiLevelType w:val="hybridMultilevel"/>
    <w:tmpl w:val="F384958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53EF4408"/>
    <w:multiLevelType w:val="hybridMultilevel"/>
    <w:tmpl w:val="063ED64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9AEAB12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  <w:b/>
        <w:i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45B5F7F"/>
    <w:multiLevelType w:val="hybridMultilevel"/>
    <w:tmpl w:val="8DEC3470"/>
    <w:lvl w:ilvl="0" w:tplc="48D210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74F15"/>
    <w:multiLevelType w:val="hybridMultilevel"/>
    <w:tmpl w:val="1FC42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224ED7"/>
    <w:multiLevelType w:val="hybridMultilevel"/>
    <w:tmpl w:val="2042E7A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6E824DE4"/>
    <w:multiLevelType w:val="multilevel"/>
    <w:tmpl w:val="2B8E6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71E82E77"/>
    <w:multiLevelType w:val="hybridMultilevel"/>
    <w:tmpl w:val="6ED2E6E6"/>
    <w:lvl w:ilvl="0" w:tplc="48D210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FE7B21"/>
    <w:multiLevelType w:val="hybridMultilevel"/>
    <w:tmpl w:val="F3A81542"/>
    <w:lvl w:ilvl="0" w:tplc="48D210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06440B"/>
    <w:multiLevelType w:val="hybridMultilevel"/>
    <w:tmpl w:val="1C7C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A8292B"/>
    <w:multiLevelType w:val="hybridMultilevel"/>
    <w:tmpl w:val="747665FC"/>
    <w:lvl w:ilvl="0" w:tplc="48D210BE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CD143C4"/>
    <w:multiLevelType w:val="hybridMultilevel"/>
    <w:tmpl w:val="D0341B66"/>
    <w:lvl w:ilvl="0" w:tplc="48D210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CB64FE"/>
    <w:multiLevelType w:val="hybridMultilevel"/>
    <w:tmpl w:val="666A7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24"/>
  </w:num>
  <w:num w:numId="4">
    <w:abstractNumId w:val="19"/>
  </w:num>
  <w:num w:numId="5">
    <w:abstractNumId w:val="26"/>
  </w:num>
  <w:num w:numId="6">
    <w:abstractNumId w:val="7"/>
  </w:num>
  <w:num w:numId="7">
    <w:abstractNumId w:val="5"/>
  </w:num>
  <w:num w:numId="8">
    <w:abstractNumId w:val="23"/>
  </w:num>
  <w:num w:numId="9">
    <w:abstractNumId w:val="15"/>
  </w:num>
  <w:num w:numId="10">
    <w:abstractNumId w:val="10"/>
  </w:num>
  <w:num w:numId="11">
    <w:abstractNumId w:val="18"/>
  </w:num>
  <w:num w:numId="12">
    <w:abstractNumId w:val="25"/>
  </w:num>
  <w:num w:numId="13">
    <w:abstractNumId w:val="22"/>
  </w:num>
  <w:num w:numId="14">
    <w:abstractNumId w:val="17"/>
  </w:num>
  <w:num w:numId="15">
    <w:abstractNumId w:val="21"/>
  </w:num>
  <w:num w:numId="16">
    <w:abstractNumId w:val="12"/>
  </w:num>
  <w:num w:numId="17">
    <w:abstractNumId w:val="9"/>
  </w:num>
  <w:num w:numId="18">
    <w:abstractNumId w:val="14"/>
  </w:num>
  <w:num w:numId="19">
    <w:abstractNumId w:val="4"/>
  </w:num>
  <w:num w:numId="20">
    <w:abstractNumId w:val="0"/>
  </w:num>
  <w:num w:numId="21">
    <w:abstractNumId w:val="6"/>
  </w:num>
  <w:num w:numId="22">
    <w:abstractNumId w:val="2"/>
  </w:num>
  <w:num w:numId="23">
    <w:abstractNumId w:val="11"/>
  </w:num>
  <w:num w:numId="24">
    <w:abstractNumId w:val="3"/>
  </w:num>
  <w:num w:numId="25">
    <w:abstractNumId w:val="1"/>
  </w:num>
  <w:num w:numId="26">
    <w:abstractNumId w:val="13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05A4"/>
    <w:rsid w:val="00035DA5"/>
    <w:rsid w:val="0003612E"/>
    <w:rsid w:val="00054775"/>
    <w:rsid w:val="00067C9D"/>
    <w:rsid w:val="00075BD7"/>
    <w:rsid w:val="000D15A0"/>
    <w:rsid w:val="000D491E"/>
    <w:rsid w:val="000F50E8"/>
    <w:rsid w:val="001052C2"/>
    <w:rsid w:val="00135EEA"/>
    <w:rsid w:val="001363C1"/>
    <w:rsid w:val="001727AD"/>
    <w:rsid w:val="0018297A"/>
    <w:rsid w:val="00195498"/>
    <w:rsid w:val="001B0456"/>
    <w:rsid w:val="001D0E3F"/>
    <w:rsid w:val="001D69DE"/>
    <w:rsid w:val="001E403B"/>
    <w:rsid w:val="001E6E8D"/>
    <w:rsid w:val="001F7C9C"/>
    <w:rsid w:val="0022597D"/>
    <w:rsid w:val="002D5F76"/>
    <w:rsid w:val="002D7FB3"/>
    <w:rsid w:val="002E19E6"/>
    <w:rsid w:val="0031615E"/>
    <w:rsid w:val="00322E20"/>
    <w:rsid w:val="00331530"/>
    <w:rsid w:val="003429CF"/>
    <w:rsid w:val="00355765"/>
    <w:rsid w:val="00397D5D"/>
    <w:rsid w:val="003C5604"/>
    <w:rsid w:val="003C7CB4"/>
    <w:rsid w:val="003E46D7"/>
    <w:rsid w:val="0046713E"/>
    <w:rsid w:val="0047019A"/>
    <w:rsid w:val="0047274E"/>
    <w:rsid w:val="004B1751"/>
    <w:rsid w:val="00502B06"/>
    <w:rsid w:val="00570720"/>
    <w:rsid w:val="005727D8"/>
    <w:rsid w:val="00577CE1"/>
    <w:rsid w:val="00592727"/>
    <w:rsid w:val="0059471D"/>
    <w:rsid w:val="005A4D05"/>
    <w:rsid w:val="005B5CB1"/>
    <w:rsid w:val="005C234D"/>
    <w:rsid w:val="005E0854"/>
    <w:rsid w:val="005E5E75"/>
    <w:rsid w:val="005F289D"/>
    <w:rsid w:val="006366D0"/>
    <w:rsid w:val="006806F7"/>
    <w:rsid w:val="006A32CA"/>
    <w:rsid w:val="006D4F54"/>
    <w:rsid w:val="007922F2"/>
    <w:rsid w:val="007A3B40"/>
    <w:rsid w:val="007A47E3"/>
    <w:rsid w:val="007B0316"/>
    <w:rsid w:val="007F633D"/>
    <w:rsid w:val="008165F6"/>
    <w:rsid w:val="00852989"/>
    <w:rsid w:val="008652FD"/>
    <w:rsid w:val="00881439"/>
    <w:rsid w:val="00882B3F"/>
    <w:rsid w:val="00892B03"/>
    <w:rsid w:val="008B4694"/>
    <w:rsid w:val="008B7DDD"/>
    <w:rsid w:val="008E725D"/>
    <w:rsid w:val="0093069D"/>
    <w:rsid w:val="00940F21"/>
    <w:rsid w:val="00977A94"/>
    <w:rsid w:val="00985879"/>
    <w:rsid w:val="009968DF"/>
    <w:rsid w:val="009A280B"/>
    <w:rsid w:val="009E5D1B"/>
    <w:rsid w:val="009F6856"/>
    <w:rsid w:val="00A26236"/>
    <w:rsid w:val="00A605A4"/>
    <w:rsid w:val="00A704FF"/>
    <w:rsid w:val="00AB090D"/>
    <w:rsid w:val="00AB6D73"/>
    <w:rsid w:val="00B02906"/>
    <w:rsid w:val="00B166BC"/>
    <w:rsid w:val="00B227DB"/>
    <w:rsid w:val="00B840C0"/>
    <w:rsid w:val="00BA7861"/>
    <w:rsid w:val="00BB25F8"/>
    <w:rsid w:val="00BB700D"/>
    <w:rsid w:val="00C05419"/>
    <w:rsid w:val="00C331C5"/>
    <w:rsid w:val="00C3525D"/>
    <w:rsid w:val="00C60ED3"/>
    <w:rsid w:val="00C7047F"/>
    <w:rsid w:val="00DE450F"/>
    <w:rsid w:val="00E329A4"/>
    <w:rsid w:val="00E351AC"/>
    <w:rsid w:val="00E41CF9"/>
    <w:rsid w:val="00E50B10"/>
    <w:rsid w:val="00E569E8"/>
    <w:rsid w:val="00E87226"/>
    <w:rsid w:val="00EA27EE"/>
    <w:rsid w:val="00EC00DC"/>
    <w:rsid w:val="00EC5340"/>
    <w:rsid w:val="00EE45E8"/>
    <w:rsid w:val="00EF016E"/>
    <w:rsid w:val="00F01EE3"/>
    <w:rsid w:val="00F0779E"/>
    <w:rsid w:val="00F35867"/>
    <w:rsid w:val="00F639B1"/>
    <w:rsid w:val="00F66742"/>
    <w:rsid w:val="00F86991"/>
    <w:rsid w:val="00FF077B"/>
    <w:rsid w:val="00FF372F"/>
    <w:rsid w:val="00FF7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5A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605A4"/>
    <w:pPr>
      <w:keepNext/>
      <w:jc w:val="center"/>
      <w:outlineLvl w:val="0"/>
    </w:pPr>
    <w:rPr>
      <w:b/>
      <w:bCs/>
      <w:sz w:val="56"/>
    </w:rPr>
  </w:style>
  <w:style w:type="paragraph" w:styleId="3">
    <w:name w:val="heading 3"/>
    <w:basedOn w:val="a"/>
    <w:next w:val="a"/>
    <w:link w:val="30"/>
    <w:qFormat/>
    <w:rsid w:val="00A605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05A4"/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605A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A605A4"/>
    <w:pPr>
      <w:jc w:val="center"/>
    </w:pPr>
    <w:rPr>
      <w:sz w:val="48"/>
    </w:rPr>
  </w:style>
  <w:style w:type="character" w:customStyle="1" w:styleId="a4">
    <w:name w:val="Основной текст Знак"/>
    <w:basedOn w:val="a0"/>
    <w:link w:val="a3"/>
    <w:rsid w:val="00A605A4"/>
    <w:rPr>
      <w:rFonts w:ascii="Times New Roman" w:eastAsia="Times New Roman" w:hAnsi="Times New Roman" w:cs="Times New Roman"/>
      <w:sz w:val="48"/>
      <w:szCs w:val="24"/>
      <w:lang w:eastAsia="ru-RU"/>
    </w:rPr>
  </w:style>
  <w:style w:type="paragraph" w:styleId="2">
    <w:name w:val="Body Text 2"/>
    <w:basedOn w:val="a"/>
    <w:link w:val="20"/>
    <w:rsid w:val="00A605A4"/>
    <w:pPr>
      <w:ind w:right="-185"/>
    </w:pPr>
    <w:rPr>
      <w:sz w:val="28"/>
    </w:rPr>
  </w:style>
  <w:style w:type="character" w:customStyle="1" w:styleId="20">
    <w:name w:val="Основной текст 2 Знак"/>
    <w:basedOn w:val="a0"/>
    <w:link w:val="2"/>
    <w:rsid w:val="00A605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A605A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605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A605A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605A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Plain Text"/>
    <w:basedOn w:val="a"/>
    <w:link w:val="a6"/>
    <w:rsid w:val="00A605A4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A605A4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A605A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A605A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lock Text"/>
    <w:basedOn w:val="a"/>
    <w:rsid w:val="00A605A4"/>
    <w:pPr>
      <w:ind w:left="900" w:right="-185" w:hanging="540"/>
    </w:pPr>
  </w:style>
  <w:style w:type="paragraph" w:styleId="a8">
    <w:name w:val="footer"/>
    <w:basedOn w:val="a"/>
    <w:link w:val="a9"/>
    <w:rsid w:val="00A605A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A605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A605A4"/>
  </w:style>
  <w:style w:type="paragraph" w:styleId="ab">
    <w:name w:val="List Paragraph"/>
    <w:basedOn w:val="a"/>
    <w:uiPriority w:val="34"/>
    <w:qFormat/>
    <w:rsid w:val="008B7DDD"/>
    <w:pPr>
      <w:ind w:left="720"/>
      <w:contextualSpacing/>
    </w:pPr>
  </w:style>
  <w:style w:type="paragraph" w:styleId="ac">
    <w:name w:val="No Spacing"/>
    <w:uiPriority w:val="1"/>
    <w:qFormat/>
    <w:rsid w:val="00F86991"/>
    <w:pPr>
      <w:suppressAutoHyphens/>
    </w:pPr>
    <w:rPr>
      <w:rFonts w:eastAsia="Times New Roman" w:cs="Calibri"/>
      <w:sz w:val="22"/>
      <w:szCs w:val="22"/>
      <w:lang w:eastAsia="ar-SA"/>
    </w:rPr>
  </w:style>
  <w:style w:type="character" w:customStyle="1" w:styleId="WW8Num10z0">
    <w:name w:val="WW8Num10z0"/>
    <w:rsid w:val="009E5D1B"/>
    <w:rPr>
      <w:rFonts w:ascii="Times New Roman" w:hAnsi="Times New Roman" w:cs="Times New Roman"/>
    </w:rPr>
  </w:style>
  <w:style w:type="paragraph" w:customStyle="1" w:styleId="ConsPlusNormal">
    <w:name w:val="ConsPlusNormal"/>
    <w:rsid w:val="008B469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d">
    <w:name w:val="Normal (Web)"/>
    <w:basedOn w:val="a"/>
    <w:rsid w:val="00EE45E8"/>
    <w:pPr>
      <w:spacing w:before="100" w:beforeAutospacing="1" w:after="100" w:afterAutospacing="1"/>
    </w:pPr>
  </w:style>
  <w:style w:type="paragraph" w:customStyle="1" w:styleId="11">
    <w:name w:val="Цитата1"/>
    <w:basedOn w:val="a"/>
    <w:rsid w:val="00EE45E8"/>
    <w:pPr>
      <w:suppressAutoHyphens/>
      <w:ind w:left="567" w:right="-341"/>
    </w:pPr>
    <w:rPr>
      <w:sz w:val="28"/>
      <w:szCs w:val="20"/>
      <w:lang w:eastAsia="ar-SA"/>
    </w:rPr>
  </w:style>
  <w:style w:type="table" w:styleId="ae">
    <w:name w:val="Table Grid"/>
    <w:basedOn w:val="a1"/>
    <w:uiPriority w:val="59"/>
    <w:rsid w:val="00EE45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977A9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">
    <w:name w:val="header"/>
    <w:basedOn w:val="a"/>
    <w:link w:val="af0"/>
    <w:uiPriority w:val="99"/>
    <w:semiHidden/>
    <w:unhideWhenUsed/>
    <w:rsid w:val="006366D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6366D0"/>
    <w:rPr>
      <w:rFonts w:ascii="Times New Roman" w:eastAsia="Times New Roman" w:hAnsi="Times New Roman"/>
      <w:sz w:val="24"/>
      <w:szCs w:val="24"/>
    </w:rPr>
  </w:style>
  <w:style w:type="paragraph" w:styleId="af1">
    <w:name w:val="Title"/>
    <w:basedOn w:val="a"/>
    <w:next w:val="a"/>
    <w:link w:val="af2"/>
    <w:qFormat/>
    <w:rsid w:val="006366D0"/>
    <w:pPr>
      <w:suppressAutoHyphens/>
      <w:jc w:val="center"/>
    </w:pPr>
    <w:rPr>
      <w:b/>
      <w:bCs/>
      <w:sz w:val="20"/>
      <w:szCs w:val="20"/>
      <w:lang w:eastAsia="ar-SA"/>
    </w:rPr>
  </w:style>
  <w:style w:type="character" w:customStyle="1" w:styleId="af2">
    <w:name w:val="Название Знак"/>
    <w:basedOn w:val="a0"/>
    <w:link w:val="af1"/>
    <w:rsid w:val="006366D0"/>
    <w:rPr>
      <w:rFonts w:ascii="Times New Roman" w:eastAsia="Times New Roman" w:hAnsi="Times New Roman"/>
      <w:b/>
      <w:bCs/>
      <w:lang w:eastAsia="ar-SA"/>
    </w:rPr>
  </w:style>
  <w:style w:type="character" w:styleId="af3">
    <w:name w:val="Hyperlink"/>
    <w:uiPriority w:val="99"/>
    <w:semiHidden/>
    <w:unhideWhenUsed/>
    <w:rsid w:val="006366D0"/>
    <w:rPr>
      <w:strike w:val="0"/>
      <w:dstrike w:val="0"/>
      <w:color w:val="666699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5A88ABDBF42C0E8DF7482D6AE8E2C667E8C8AD52CE11F4C6FBC5CF626972F85173EC332E2A2D3257VCk5K" TargetMode="External"/><Relationship Id="rId18" Type="http://schemas.openxmlformats.org/officeDocument/2006/relationships/hyperlink" Target="consultantplus://offline/ref=5781C76AD6B195BF967C35BD059726D52D5C8372CE75BF260B9498C69713B85C8598356045CAB5D1O3rEH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consultant.ru/cons/cgi/online.cgi?req=doc&amp;base=LAW&amp;n=199754&amp;rnd=244973.269586913&amp;dst=100011&amp;fld=134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A88ABDBF42C0E8DF7482D6AE8E2C667E8C8AD52CE11F4C6FBC5CF626972F85173EC332E2A2D3258VCk4K" TargetMode="External"/><Relationship Id="rId17" Type="http://schemas.openxmlformats.org/officeDocument/2006/relationships/hyperlink" Target="consultantplus://offline/ref=5781C76AD6B195BF967C35BD059726D52D5C8372CE75BF260B9498C69713B85C859835654COCr2H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781C76AD6B195BF967C35BD059726D52D5C8372CE75BF260B9498C69713B85C859835654COCrDH" TargetMode="External"/><Relationship Id="rId20" Type="http://schemas.openxmlformats.org/officeDocument/2006/relationships/hyperlink" Target="consultantplus://offline/ref=D23B5E225A2495854F00FEBB31A4A6A94DE8456D1AAFD9B63C826BB9C8DAE961CE5702BC18DF0284TEa6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A88ABDBF42C0E8DF7482D6AE8E2C667E8C8AD52CE11F4C6FBC5CF626972F85173EC332E2A2D3257VCk5K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A88ABDBF42C0E8DF7482D6AE8E2C667E8C8AD52CE11F4C6FBC5CF626972F85173EC332E2A2D3351VCk0K" TargetMode="External"/><Relationship Id="rId23" Type="http://schemas.openxmlformats.org/officeDocument/2006/relationships/footer" Target="footer1.xml"/><Relationship Id="rId10" Type="http://schemas.openxmlformats.org/officeDocument/2006/relationships/hyperlink" Target="consultantplus://offline/ref=9780F46B521D712693C05E7B267654E733047FABA9FF976E529CA99802E70710BC9A845582EB2AC01CiDH" TargetMode="External"/><Relationship Id="rId19" Type="http://schemas.openxmlformats.org/officeDocument/2006/relationships/hyperlink" Target="consultantplus://offline/ref=5781C76AD6B195BF967C35BD059726D52D5C8372CE75BF260B9498C69713B85C8598356045C8B0DFO3rA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780F46B521D712693C05E7B267654E733047FABA9FF976E529CA99802E70710BC9A845582EB2AC01CiAH" TargetMode="External"/><Relationship Id="rId14" Type="http://schemas.openxmlformats.org/officeDocument/2006/relationships/hyperlink" Target="consultantplus://offline/ref=5A88ABDBF42C0E8DF7482D6AE8E2C667E8C8AD52CE11F4C6FBC5CF626972F85173EC332E2A2D3258VCk4K" TargetMode="External"/><Relationship Id="rId22" Type="http://schemas.openxmlformats.org/officeDocument/2006/relationships/hyperlink" Target="http://www.consultant.ru/document/cons_doc_LAW_12453/886577905315979b26c9032d79cb911cc8fa7e69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74C14-12C9-448A-87D6-D723B3E2E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10593</Words>
  <Characters>60386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ks18</Company>
  <LinksUpToDate>false</LinksUpToDate>
  <CharactersWithSpaces>70838</CharactersWithSpaces>
  <SharedDoc>false</SharedDoc>
  <HLinks>
    <vt:vector size="96" baseType="variant">
      <vt:variant>
        <vt:i4>7012363</vt:i4>
      </vt:variant>
      <vt:variant>
        <vt:i4>45</vt:i4>
      </vt:variant>
      <vt:variant>
        <vt:i4>0</vt:i4>
      </vt:variant>
      <vt:variant>
        <vt:i4>5</vt:i4>
      </vt:variant>
      <vt:variant>
        <vt:lpwstr>http://www.consultant.ru/document/cons_doc_LAW_12453/886577905315979b26c9032d79cb911cc8fa7e69/</vt:lpwstr>
      </vt:variant>
      <vt:variant>
        <vt:lpwstr>dst100163</vt:lpwstr>
      </vt:variant>
      <vt:variant>
        <vt:i4>2818094</vt:i4>
      </vt:variant>
      <vt:variant>
        <vt:i4>42</vt:i4>
      </vt:variant>
      <vt:variant>
        <vt:i4>0</vt:i4>
      </vt:variant>
      <vt:variant>
        <vt:i4>5</vt:i4>
      </vt:variant>
      <vt:variant>
        <vt:lpwstr>http://www.consultant.ru/cons/cgi/online.cgi?req=doc&amp;base=LAW&amp;n=199754&amp;rnd=244973.269586913&amp;dst=100011&amp;fld=134</vt:lpwstr>
      </vt:variant>
      <vt:variant>
        <vt:lpwstr/>
      </vt:variant>
      <vt:variant>
        <vt:i4>7209022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consultantplus://offline/ref=D23B5E225A2495854F00FEBB31A4A6A94DE8456D1AAFD9B63C826BB9C8DAE961CE5702BC18DF0284TEa6L</vt:lpwstr>
      </vt:variant>
      <vt:variant>
        <vt:lpwstr/>
      </vt:variant>
      <vt:variant>
        <vt:i4>6357088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consultantplus://offline/ref=5781C76AD6B195BF967C35BD059726D52D5C8372CE75BF260B9498C69713B85C8598356045C8B0DFO3rAH</vt:lpwstr>
      </vt:variant>
      <vt:variant>
        <vt:lpwstr/>
      </vt:variant>
      <vt:variant>
        <vt:i4>6357103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consultantplus://offline/ref=5781C76AD6B195BF967C35BD059726D52D5C8372CE75BF260B9498C69713B85C8598356045CAB5D1O3rEH</vt:lpwstr>
      </vt:variant>
      <vt:variant>
        <vt:lpwstr/>
      </vt:variant>
      <vt:variant>
        <vt:i4>262238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consultantplus://offline/ref=5781C76AD6B195BF967C35BD059726D52D5C8372CE75BF260B9498C69713B85C859835654COCr2H</vt:lpwstr>
      </vt:variant>
      <vt:variant>
        <vt:lpwstr/>
      </vt:variant>
      <vt:variant>
        <vt:i4>262152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consultantplus://offline/ref=5781C76AD6B195BF967C35BD059726D52D5C8372CE75BF260B9498C69713B85C859835654COCrDH</vt:lpwstr>
      </vt:variant>
      <vt:variant>
        <vt:lpwstr/>
      </vt:variant>
      <vt:variant>
        <vt:i4>3604540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consultantplus://offline/ref=5A88ABDBF42C0E8DF7482D6AE8E2C667E8C8AD52CE11F4C6FBC5CF626972F85173EC332E2A2D3351VCk0K</vt:lpwstr>
      </vt:variant>
      <vt:variant>
        <vt:lpwstr/>
      </vt:variant>
      <vt:variant>
        <vt:i4>3604528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consultantplus://offline/ref=5A88ABDBF42C0E8DF7482D6AE8E2C667E8C8AD52CE11F4C6FBC5CF626972F85173EC332E2A2D3258VCk4K</vt:lpwstr>
      </vt:variant>
      <vt:variant>
        <vt:lpwstr/>
      </vt:variant>
      <vt:variant>
        <vt:i4>3604542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consultantplus://offline/ref=5A88ABDBF42C0E8DF7482D6AE8E2C667E8C8AD52CE11F4C6FBC5CF626972F85173EC332E2A2D3257VCk5K</vt:lpwstr>
      </vt:variant>
      <vt:variant>
        <vt:lpwstr/>
      </vt:variant>
      <vt:variant>
        <vt:i4>3604528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consultantplus://offline/ref=5A88ABDBF42C0E8DF7482D6AE8E2C667E8C8AD52CE11F4C6FBC5CF626972F85173EC332E2A2D3258VCk4K</vt:lpwstr>
      </vt:variant>
      <vt:variant>
        <vt:lpwstr/>
      </vt:variant>
      <vt:variant>
        <vt:i4>3604542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consultantplus://offline/ref=5A88ABDBF42C0E8DF7482D6AE8E2C667E8C8AD52CE11F4C6FBC5CF626972F85173EC332E2A2D3257VCk5K</vt:lpwstr>
      </vt:variant>
      <vt:variant>
        <vt:lpwstr/>
      </vt:variant>
      <vt:variant>
        <vt:i4>5242882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Par1</vt:lpwstr>
      </vt:variant>
      <vt:variant>
        <vt:i4>5308418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Par0</vt:lpwstr>
      </vt:variant>
      <vt:variant>
        <vt:i4>3014719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consultantplus://offline/ref=9780F46B521D712693C05E7B267654E733047FABA9FF976E529CA99802E70710BC9A845582EB2AC01CiDH</vt:lpwstr>
      </vt:variant>
      <vt:variant>
        <vt:lpwstr/>
      </vt:variant>
      <vt:variant>
        <vt:i4>3014714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consultantplus://offline/ref=9780F46B521D712693C05E7B267654E733047FABA9FF976E529CA99802E70710BC9A845582EB2AC01CiAH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AsQwer</dc:creator>
  <cp:lastModifiedBy>Сергей Мельников</cp:lastModifiedBy>
  <cp:revision>2</cp:revision>
  <dcterms:created xsi:type="dcterms:W3CDTF">2018-11-07T11:02:00Z</dcterms:created>
  <dcterms:modified xsi:type="dcterms:W3CDTF">2018-11-07T11:02:00Z</dcterms:modified>
</cp:coreProperties>
</file>